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Lines="100" w:afterLines="100" w:line="380" w:lineRule="atLeast"/>
        <w:jc w:val="center"/>
        <w:outlineLvl w:val="0"/>
        <w:rPr>
          <w:rFonts w:hint="eastAsia" w:eastAsia="黑体"/>
          <w:sz w:val="24"/>
        </w:rPr>
      </w:pPr>
      <w:r>
        <w:rPr>
          <w:rFonts w:hint="eastAsia" w:eastAsia="黑体"/>
          <w:sz w:val="24"/>
        </w:rPr>
        <w:t>2016-2020年中国互联网+加油站行业商业模式创新分析与投资契机研究报告</w:t>
      </w:r>
    </w:p>
    <w:p>
      <w:pPr>
        <w:spacing w:beforeLines="100" w:afterLines="50" w:line="380" w:lineRule="atLeast"/>
        <w:outlineLvl w:val="0"/>
        <w:rPr>
          <w:rFonts w:hint="eastAsia" w:ascii="Arial" w:hAnsi="Arial" w:cs="Arial"/>
          <w:color w:val="C00000"/>
          <w:kern w:val="0"/>
          <w:szCs w:val="21"/>
        </w:rPr>
      </w:pPr>
      <w:r>
        <w:rPr>
          <w:rFonts w:hint="eastAsia" w:ascii="Arial" w:hAnsi="Arial" w:cs="Arial"/>
          <w:color w:val="C00000"/>
          <w:kern w:val="0"/>
          <w:szCs w:val="21"/>
        </w:rPr>
        <w:t xml:space="preserve">█ </w:t>
      </w:r>
      <w:r>
        <w:rPr>
          <w:rFonts w:hint="eastAsia" w:ascii="Arial" w:hAnsi="Arial" w:cs="Arial"/>
          <w:b/>
          <w:color w:val="C00000"/>
          <w:kern w:val="0"/>
          <w:szCs w:val="21"/>
        </w:rPr>
        <w:t>报告简介</w:t>
      </w:r>
    </w:p>
    <w:p>
      <w:pPr>
        <w:pStyle w:val="104"/>
        <w:ind w:firstLine="420"/>
        <w:rPr>
          <w:rFonts w:hint="eastAsia"/>
        </w:rPr>
      </w:pPr>
      <w:r>
        <w:rPr>
          <w:rFonts w:hint="eastAsia"/>
        </w:rPr>
        <w:t>在一个供大于求的需求经济时代，企业成功的关键就在于，是否能够在需求尚未形成之时就牢牢的锁定并捕捉到它。那些成功的公司往往都会倾尽毕生的精力及资源搜寻产业的当前需求、潜在需求以及新的需求!</w:t>
      </w:r>
    </w:p>
    <w:p>
      <w:pPr>
        <w:pStyle w:val="104"/>
        <w:ind w:firstLine="420"/>
        <w:rPr>
          <w:rFonts w:hint="eastAsia"/>
        </w:rPr>
      </w:pPr>
      <w:r>
        <w:rPr>
          <w:rFonts w:hint="eastAsia"/>
        </w:rPr>
        <w:t>目前，互联网+加油站行业的竞争，已经进入商业模式竞争阶段。无论是互联网巨头在互联网+加油站领域的投资布局，上市加油站企业的互联网转型，还是创业公司在互联网+加油站领域的创业，无不着眼于投资项目的商业模式创新。而在商业模式创新上作出成就的企业，均得以迅速崛起，成为互联网+加油站行业领域的翘楚。</w:t>
      </w:r>
    </w:p>
    <w:p>
      <w:pPr>
        <w:pStyle w:val="104"/>
        <w:ind w:firstLine="420"/>
        <w:rPr>
          <w:rFonts w:hint="eastAsia"/>
        </w:rPr>
      </w:pPr>
      <w:r>
        <w:rPr>
          <w:rFonts w:hint="eastAsia"/>
        </w:rPr>
        <w:t>本报告利用中讯咨询长期对互联网+加油站行业市场跟踪搜集的一手市场数据，采用科学的商业模式分析模型，全面而准确的为您从行业的整体高度来架构分析体系。报告主要分析了互联网+加油站行业发展环境及发展现状;国外加油站行业互联网商业模式及对中国的启示;中国互联网+加油站行业的商业模式创新策略;互联网+加油站行业商业模式优秀案例;中国互联网+加油站行业投资机会及建议;国内加油站行业上市企业与互联网巨头在互联网+加油站行业的投资布局。同时，佐之以全行业近年来全面详实的一手连续性市场数据，让您全面、准确地把握整个互联网+加油站行业商业模式创新走向及发展趋势以及投资机会。</w:t>
      </w:r>
    </w:p>
    <w:p>
      <w:pPr>
        <w:pStyle w:val="104"/>
        <w:ind w:firstLine="420"/>
        <w:rPr>
          <w:rFonts w:hint="eastAsia"/>
        </w:rPr>
      </w:pPr>
      <w:r>
        <w:rPr>
          <w:rFonts w:hint="eastAsia"/>
        </w:rPr>
        <w:t>本报告最大的特点就是前瞻性和适时性。报告根据互联网+加油站行业的发展轨迹及多年的实践经验，对互联网+加油站行业未来的发展趋势做出审慎分析与预测。是加油站行业企业及投资企业准确了解互联网+加油站行业商业模式最新发展动态，把握市场机会，做出正确经营决策和明确企业发展方向不可多得的精品。也是业内第一份对互联网+加油站行业商业模式及重点企业进行全面系统分析的重量级报告。</w:t>
      </w:r>
    </w:p>
    <w:p>
      <w:pPr>
        <w:spacing w:beforeLines="100" w:afterLines="50" w:line="380" w:lineRule="atLeast"/>
        <w:outlineLvl w:val="0"/>
        <w:rPr>
          <w:rFonts w:hint="eastAsia" w:ascii="Arial" w:hAnsi="Arial" w:cs="Arial"/>
          <w:color w:val="C00000"/>
          <w:kern w:val="0"/>
          <w:szCs w:val="21"/>
        </w:rPr>
      </w:pPr>
      <w:r>
        <w:rPr>
          <w:rFonts w:hint="eastAsia" w:ascii="Arial" w:hAnsi="Arial" w:cs="Arial"/>
          <w:color w:val="C00000"/>
          <w:kern w:val="0"/>
          <w:szCs w:val="21"/>
        </w:rPr>
        <w:t xml:space="preserve">█ </w:t>
      </w:r>
      <w:r>
        <w:rPr>
          <w:rFonts w:hint="eastAsia" w:ascii="Arial" w:hAnsi="Arial" w:cs="Arial"/>
          <w:b/>
          <w:color w:val="C00000"/>
          <w:kern w:val="0"/>
          <w:szCs w:val="21"/>
        </w:rPr>
        <w:t>报告目录</w:t>
      </w:r>
    </w:p>
    <w:p>
      <w:pPr>
        <w:pStyle w:val="93"/>
        <w:rPr>
          <w:rFonts w:hint="eastAsia"/>
        </w:rPr>
      </w:pPr>
      <w:r>
        <w:rPr>
          <w:rFonts w:hint="eastAsia"/>
        </w:rPr>
        <w:t>第一章 中国互联网+加油站行业发展综述</w:t>
      </w:r>
    </w:p>
    <w:p>
      <w:pPr>
        <w:pStyle w:val="111"/>
        <w:rPr>
          <w:rFonts w:hint="eastAsia"/>
        </w:rPr>
      </w:pPr>
      <w:r>
        <w:rPr>
          <w:rFonts w:hint="eastAsia"/>
        </w:rPr>
        <w:t>第一节 “互联网+加油站”行业概念界定</w:t>
      </w:r>
    </w:p>
    <w:p>
      <w:pPr>
        <w:pStyle w:val="101"/>
        <w:rPr>
          <w:rFonts w:hint="eastAsia"/>
        </w:rPr>
      </w:pPr>
      <w:r>
        <w:rPr>
          <w:rFonts w:hint="eastAsia"/>
        </w:rPr>
        <w:t>一、“互联网+”的提出及内涵</w:t>
      </w:r>
    </w:p>
    <w:p>
      <w:pPr>
        <w:pStyle w:val="101"/>
        <w:rPr>
          <w:rFonts w:hint="eastAsia"/>
        </w:rPr>
      </w:pPr>
      <w:r>
        <w:rPr>
          <w:rFonts w:hint="eastAsia"/>
        </w:rPr>
        <w:t>1、“互联网+”的提出</w:t>
      </w:r>
    </w:p>
    <w:p>
      <w:pPr>
        <w:pStyle w:val="101"/>
        <w:rPr>
          <w:rFonts w:hint="eastAsia"/>
        </w:rPr>
      </w:pPr>
      <w:r>
        <w:rPr>
          <w:rFonts w:hint="eastAsia"/>
        </w:rPr>
        <w:t>2、“互联网+”的内涵</w:t>
      </w:r>
    </w:p>
    <w:p>
      <w:pPr>
        <w:pStyle w:val="101"/>
        <w:rPr>
          <w:rFonts w:hint="eastAsia"/>
        </w:rPr>
      </w:pPr>
      <w:r>
        <w:rPr>
          <w:rFonts w:hint="eastAsia"/>
        </w:rPr>
        <w:t>二、“互联网+加油站”行业的内涵</w:t>
      </w:r>
    </w:p>
    <w:p>
      <w:pPr>
        <w:pStyle w:val="101"/>
        <w:rPr>
          <w:rFonts w:hint="eastAsia"/>
        </w:rPr>
      </w:pPr>
      <w:r>
        <w:rPr>
          <w:rFonts w:hint="eastAsia"/>
        </w:rPr>
        <w:t>三、本报告的研究范围</w:t>
      </w:r>
    </w:p>
    <w:p>
      <w:pPr>
        <w:pStyle w:val="111"/>
        <w:rPr>
          <w:rFonts w:hint="eastAsia"/>
        </w:rPr>
      </w:pPr>
      <w:r>
        <w:rPr>
          <w:rFonts w:hint="eastAsia"/>
        </w:rPr>
        <w:t>第二节 中国互联网+加油站行业发展背景</w:t>
      </w:r>
    </w:p>
    <w:p>
      <w:pPr>
        <w:pStyle w:val="101"/>
        <w:rPr>
          <w:rFonts w:hint="eastAsia"/>
        </w:rPr>
      </w:pPr>
      <w:r>
        <w:rPr>
          <w:rFonts w:hint="eastAsia"/>
        </w:rPr>
        <w:t>一、中国互联网+加油站行业政策背景分析</w:t>
      </w:r>
    </w:p>
    <w:p>
      <w:pPr>
        <w:pStyle w:val="101"/>
        <w:rPr>
          <w:rFonts w:hint="eastAsia"/>
        </w:rPr>
      </w:pPr>
      <w:r>
        <w:rPr>
          <w:rFonts w:hint="eastAsia"/>
        </w:rPr>
        <w:t>1、行业管理体制分析</w:t>
      </w:r>
    </w:p>
    <w:p>
      <w:pPr>
        <w:pStyle w:val="101"/>
        <w:rPr>
          <w:rFonts w:hint="eastAsia"/>
        </w:rPr>
      </w:pPr>
      <w:r>
        <w:rPr>
          <w:rFonts w:hint="eastAsia"/>
        </w:rPr>
        <w:t>2、行业发展规划分析</w:t>
      </w:r>
    </w:p>
    <w:p>
      <w:pPr>
        <w:pStyle w:val="101"/>
        <w:rPr>
          <w:rFonts w:hint="eastAsia"/>
        </w:rPr>
      </w:pPr>
      <w:r>
        <w:rPr>
          <w:rFonts w:hint="eastAsia"/>
        </w:rPr>
        <w:t>3、行业政策动向分析</w:t>
      </w:r>
    </w:p>
    <w:p>
      <w:pPr>
        <w:pStyle w:val="101"/>
        <w:rPr>
          <w:rFonts w:hint="eastAsia"/>
        </w:rPr>
      </w:pPr>
      <w:r>
        <w:rPr>
          <w:rFonts w:hint="eastAsia"/>
        </w:rPr>
        <w:t>4、政策环境对行业的影响</w:t>
      </w:r>
    </w:p>
    <w:p>
      <w:pPr>
        <w:pStyle w:val="101"/>
        <w:rPr>
          <w:rFonts w:hint="eastAsia"/>
        </w:rPr>
      </w:pPr>
      <w:r>
        <w:rPr>
          <w:rFonts w:hint="eastAsia"/>
        </w:rPr>
        <w:t>二、中国互联网+加油站行业经济背景分析</w:t>
      </w:r>
    </w:p>
    <w:p>
      <w:pPr>
        <w:pStyle w:val="101"/>
        <w:rPr>
          <w:rFonts w:hint="eastAsia"/>
        </w:rPr>
      </w:pPr>
      <w:r>
        <w:rPr>
          <w:rFonts w:hint="eastAsia"/>
        </w:rPr>
        <w:t>1、宏观经济环境分析</w:t>
      </w:r>
    </w:p>
    <w:p>
      <w:pPr>
        <w:pStyle w:val="101"/>
        <w:rPr>
          <w:rFonts w:hint="eastAsia"/>
        </w:rPr>
      </w:pPr>
      <w:r>
        <w:rPr>
          <w:rFonts w:hint="eastAsia"/>
        </w:rPr>
        <w:t>（1）国际宏观经济运行分析</w:t>
      </w:r>
    </w:p>
    <w:p>
      <w:pPr>
        <w:pStyle w:val="101"/>
        <w:rPr>
          <w:rFonts w:hint="eastAsia"/>
        </w:rPr>
      </w:pPr>
      <w:r>
        <w:rPr>
          <w:rFonts w:hint="eastAsia"/>
        </w:rPr>
        <w:t>（2）国内宏观经济运行分析</w:t>
      </w:r>
    </w:p>
    <w:p>
      <w:pPr>
        <w:pStyle w:val="101"/>
        <w:rPr>
          <w:rFonts w:hint="eastAsia"/>
        </w:rPr>
      </w:pPr>
      <w:r>
        <w:rPr>
          <w:rFonts w:hint="eastAsia"/>
        </w:rPr>
        <w:t>（3）宏观经济发展对行业的影响</w:t>
      </w:r>
    </w:p>
    <w:p>
      <w:pPr>
        <w:pStyle w:val="101"/>
        <w:rPr>
          <w:rFonts w:hint="eastAsia"/>
        </w:rPr>
      </w:pPr>
      <w:r>
        <w:rPr>
          <w:rFonts w:hint="eastAsia"/>
        </w:rPr>
        <w:t>2、关联产业发展背景</w:t>
      </w:r>
    </w:p>
    <w:p>
      <w:pPr>
        <w:pStyle w:val="101"/>
        <w:rPr>
          <w:rFonts w:hint="eastAsia"/>
        </w:rPr>
      </w:pPr>
      <w:r>
        <w:rPr>
          <w:rFonts w:hint="eastAsia"/>
        </w:rPr>
        <w:t>（1）中国加油站发展状况分析</w:t>
      </w:r>
    </w:p>
    <w:p>
      <w:pPr>
        <w:pStyle w:val="101"/>
        <w:rPr>
          <w:rFonts w:hint="eastAsia"/>
        </w:rPr>
      </w:pPr>
      <w:r>
        <w:rPr>
          <w:rFonts w:hint="eastAsia"/>
        </w:rPr>
        <w:t>（2）中国大数据产业发展状况分析</w:t>
      </w:r>
    </w:p>
    <w:p>
      <w:pPr>
        <w:pStyle w:val="101"/>
        <w:rPr>
          <w:rFonts w:hint="eastAsia"/>
        </w:rPr>
      </w:pPr>
      <w:r>
        <w:rPr>
          <w:rFonts w:hint="eastAsia"/>
        </w:rPr>
        <w:t>（3）中国互联网产业发展状况分析</w:t>
      </w:r>
    </w:p>
    <w:p>
      <w:pPr>
        <w:pStyle w:val="101"/>
        <w:rPr>
          <w:rFonts w:hint="eastAsia"/>
        </w:rPr>
      </w:pPr>
      <w:r>
        <w:rPr>
          <w:rFonts w:hint="eastAsia"/>
        </w:rPr>
        <w:t>（4）关联产业发展对行业的影响</w:t>
      </w:r>
    </w:p>
    <w:p>
      <w:pPr>
        <w:pStyle w:val="101"/>
        <w:rPr>
          <w:rFonts w:hint="eastAsia"/>
        </w:rPr>
      </w:pPr>
      <w:r>
        <w:rPr>
          <w:rFonts w:hint="eastAsia"/>
        </w:rPr>
        <w:t>三、中国互联网+加油站行业技术背景分析</w:t>
      </w:r>
    </w:p>
    <w:p>
      <w:pPr>
        <w:pStyle w:val="101"/>
        <w:rPr>
          <w:rFonts w:hint="eastAsia"/>
        </w:rPr>
      </w:pPr>
      <w:r>
        <w:rPr>
          <w:rFonts w:hint="eastAsia"/>
        </w:rPr>
        <w:t>1、云计算技术发展现状及未来趋势分析</w:t>
      </w:r>
    </w:p>
    <w:p>
      <w:pPr>
        <w:pStyle w:val="101"/>
        <w:rPr>
          <w:rFonts w:hint="eastAsia"/>
        </w:rPr>
      </w:pPr>
      <w:r>
        <w:rPr>
          <w:rFonts w:hint="eastAsia"/>
        </w:rPr>
        <w:t>2、物联网技术发展现状及未来趋势分析</w:t>
      </w:r>
    </w:p>
    <w:p>
      <w:pPr>
        <w:pStyle w:val="101"/>
        <w:rPr>
          <w:rFonts w:hint="eastAsia"/>
        </w:rPr>
      </w:pPr>
      <w:r>
        <w:rPr>
          <w:rFonts w:hint="eastAsia"/>
        </w:rPr>
        <w:t>3、通信技术的发展现状及未来趋势分析</w:t>
      </w:r>
    </w:p>
    <w:p>
      <w:pPr>
        <w:pStyle w:val="101"/>
        <w:rPr>
          <w:rFonts w:hint="eastAsia"/>
        </w:rPr>
      </w:pPr>
      <w:r>
        <w:rPr>
          <w:rFonts w:hint="eastAsia"/>
        </w:rPr>
        <w:t>4、互联网相关技术对行业的影响总结</w:t>
      </w:r>
    </w:p>
    <w:p>
      <w:pPr>
        <w:pStyle w:val="101"/>
      </w:pPr>
    </w:p>
    <w:p>
      <w:pPr>
        <w:pStyle w:val="93"/>
        <w:rPr>
          <w:rFonts w:hint="eastAsia"/>
        </w:rPr>
      </w:pPr>
      <w:r>
        <w:rPr>
          <w:rFonts w:hint="eastAsia"/>
        </w:rPr>
        <w:t>第二章 中国互联网+加油站行业发展现状及前景</w:t>
      </w:r>
    </w:p>
    <w:p>
      <w:pPr>
        <w:pStyle w:val="111"/>
        <w:rPr>
          <w:rFonts w:hint="eastAsia"/>
        </w:rPr>
      </w:pPr>
      <w:r>
        <w:rPr>
          <w:rFonts w:hint="eastAsia"/>
        </w:rPr>
        <w:t>第一节 中国互联网+加油站行业市场发展阶段分析</w:t>
      </w:r>
    </w:p>
    <w:p>
      <w:pPr>
        <w:pStyle w:val="101"/>
        <w:rPr>
          <w:rFonts w:hint="eastAsia"/>
        </w:rPr>
      </w:pPr>
      <w:r>
        <w:rPr>
          <w:rFonts w:hint="eastAsia"/>
        </w:rPr>
        <w:t>一、中讯咨询对互联网+加油站行业发展阶段的研究</w:t>
      </w:r>
    </w:p>
    <w:p>
      <w:pPr>
        <w:pStyle w:val="101"/>
        <w:rPr>
          <w:rFonts w:hint="eastAsia"/>
        </w:rPr>
      </w:pPr>
      <w:r>
        <w:rPr>
          <w:rFonts w:hint="eastAsia"/>
        </w:rPr>
        <w:t>二、中国互联网+加油站行业细分阶段发展特点</w:t>
      </w:r>
    </w:p>
    <w:p>
      <w:pPr>
        <w:pStyle w:val="111"/>
        <w:rPr>
          <w:rFonts w:hint="eastAsia"/>
        </w:rPr>
      </w:pPr>
      <w:r>
        <w:rPr>
          <w:rFonts w:hint="eastAsia"/>
        </w:rPr>
        <w:t>第二节 互联网给加油站行业带来的冲击和变革分析</w:t>
      </w:r>
    </w:p>
    <w:p>
      <w:pPr>
        <w:pStyle w:val="101"/>
        <w:rPr>
          <w:rFonts w:hint="eastAsia"/>
        </w:rPr>
      </w:pPr>
      <w:r>
        <w:rPr>
          <w:rFonts w:hint="eastAsia"/>
        </w:rPr>
        <w:t>一、互联网时代加油站行业大环境变化分析</w:t>
      </w:r>
    </w:p>
    <w:p>
      <w:pPr>
        <w:pStyle w:val="101"/>
        <w:rPr>
          <w:rFonts w:hint="eastAsia"/>
        </w:rPr>
      </w:pPr>
      <w:r>
        <w:rPr>
          <w:rFonts w:hint="eastAsia"/>
        </w:rPr>
        <w:t>二、互联网给加油站行业带来的突破机遇分析</w:t>
      </w:r>
    </w:p>
    <w:p>
      <w:pPr>
        <w:pStyle w:val="101"/>
        <w:rPr>
          <w:rFonts w:hint="eastAsia"/>
        </w:rPr>
      </w:pPr>
      <w:r>
        <w:rPr>
          <w:rFonts w:hint="eastAsia"/>
        </w:rPr>
        <w:t>三、互联网给加油站行业带来的挑战分析</w:t>
      </w:r>
    </w:p>
    <w:p>
      <w:pPr>
        <w:pStyle w:val="101"/>
        <w:rPr>
          <w:rFonts w:hint="eastAsia"/>
        </w:rPr>
      </w:pPr>
      <w:r>
        <w:rPr>
          <w:rFonts w:hint="eastAsia"/>
        </w:rPr>
        <w:t>四、互联网+加油站行业融合创新机会分析</w:t>
      </w:r>
    </w:p>
    <w:p>
      <w:pPr>
        <w:pStyle w:val="111"/>
        <w:rPr>
          <w:rFonts w:hint="eastAsia"/>
        </w:rPr>
      </w:pPr>
      <w:r>
        <w:rPr>
          <w:rFonts w:hint="eastAsia"/>
        </w:rPr>
        <w:t>第三节 中国互联网+加油站行业市场发展现状分析</w:t>
      </w:r>
    </w:p>
    <w:p>
      <w:pPr>
        <w:pStyle w:val="101"/>
        <w:rPr>
          <w:rFonts w:hint="eastAsia"/>
        </w:rPr>
      </w:pPr>
      <w:r>
        <w:rPr>
          <w:rFonts w:hint="eastAsia"/>
        </w:rPr>
        <w:t>一、中国互联网+加油站行业投资布局分析</w:t>
      </w:r>
    </w:p>
    <w:p>
      <w:pPr>
        <w:pStyle w:val="101"/>
        <w:rPr>
          <w:rFonts w:hint="eastAsia"/>
        </w:rPr>
      </w:pPr>
      <w:r>
        <w:rPr>
          <w:rFonts w:hint="eastAsia"/>
        </w:rPr>
        <w:t>1、中国互联网+加油站行业投资切入方式</w:t>
      </w:r>
    </w:p>
    <w:p>
      <w:pPr>
        <w:pStyle w:val="101"/>
        <w:rPr>
          <w:rFonts w:hint="eastAsia"/>
        </w:rPr>
      </w:pPr>
      <w:r>
        <w:rPr>
          <w:rFonts w:hint="eastAsia"/>
        </w:rPr>
        <w:t>2、中国互联网+加油站行业投资规模分析</w:t>
      </w:r>
    </w:p>
    <w:p>
      <w:pPr>
        <w:pStyle w:val="101"/>
        <w:rPr>
          <w:rFonts w:hint="eastAsia"/>
        </w:rPr>
      </w:pPr>
      <w:r>
        <w:rPr>
          <w:rFonts w:hint="eastAsia"/>
        </w:rPr>
        <w:t>3、中国互联网+加油站行业投资业务布局</w:t>
      </w:r>
    </w:p>
    <w:p>
      <w:pPr>
        <w:pStyle w:val="101"/>
        <w:rPr>
          <w:rFonts w:hint="eastAsia"/>
        </w:rPr>
      </w:pPr>
      <w:r>
        <w:rPr>
          <w:rFonts w:hint="eastAsia"/>
        </w:rPr>
        <w:t>二、加油站行业目标客户互联网渗透率分析</w:t>
      </w:r>
    </w:p>
    <w:p>
      <w:pPr>
        <w:pStyle w:val="101"/>
        <w:rPr>
          <w:rFonts w:hint="eastAsia"/>
        </w:rPr>
      </w:pPr>
      <w:r>
        <w:rPr>
          <w:rFonts w:hint="eastAsia"/>
        </w:rPr>
        <w:t>三、中国互联网+加油站行业市场规模分析</w:t>
      </w:r>
    </w:p>
    <w:p>
      <w:pPr>
        <w:pStyle w:val="101"/>
        <w:rPr>
          <w:rFonts w:hint="eastAsia"/>
        </w:rPr>
      </w:pPr>
      <w:r>
        <w:rPr>
          <w:rFonts w:hint="eastAsia"/>
        </w:rPr>
        <w:t>四、中国互联网+加油站行业竞争格局分析</w:t>
      </w:r>
    </w:p>
    <w:p>
      <w:pPr>
        <w:pStyle w:val="101"/>
        <w:rPr>
          <w:rFonts w:hint="eastAsia"/>
        </w:rPr>
      </w:pPr>
      <w:r>
        <w:rPr>
          <w:rFonts w:hint="eastAsia"/>
        </w:rPr>
        <w:t>1、中国互联网+加油站行业参与者结构</w:t>
      </w:r>
    </w:p>
    <w:p>
      <w:pPr>
        <w:pStyle w:val="101"/>
        <w:rPr>
          <w:rFonts w:hint="eastAsia"/>
        </w:rPr>
      </w:pPr>
      <w:r>
        <w:rPr>
          <w:rFonts w:hint="eastAsia"/>
        </w:rPr>
        <w:t>2、中国互联网+加油站行业竞争者类型</w:t>
      </w:r>
    </w:p>
    <w:p>
      <w:pPr>
        <w:pStyle w:val="101"/>
        <w:rPr>
          <w:rFonts w:hint="eastAsia"/>
        </w:rPr>
      </w:pPr>
      <w:r>
        <w:rPr>
          <w:rFonts w:hint="eastAsia"/>
        </w:rPr>
        <w:t>3、中国互联网+加油站行业市场占有率</w:t>
      </w:r>
    </w:p>
    <w:p>
      <w:pPr>
        <w:pStyle w:val="111"/>
        <w:rPr>
          <w:rFonts w:hint="eastAsia"/>
        </w:rPr>
      </w:pPr>
      <w:r>
        <w:rPr>
          <w:rFonts w:hint="eastAsia"/>
        </w:rPr>
        <w:t>第四节 中国互联网+加油站行业市场发展前景分析</w:t>
      </w:r>
    </w:p>
    <w:p>
      <w:pPr>
        <w:pStyle w:val="101"/>
        <w:rPr>
          <w:rFonts w:hint="eastAsia"/>
        </w:rPr>
      </w:pPr>
      <w:r>
        <w:rPr>
          <w:rFonts w:hint="eastAsia"/>
        </w:rPr>
        <w:t>一、中国互联网+加油站行业市场增长动力分析</w:t>
      </w:r>
    </w:p>
    <w:p>
      <w:pPr>
        <w:pStyle w:val="101"/>
        <w:rPr>
          <w:rFonts w:hint="eastAsia"/>
        </w:rPr>
      </w:pPr>
      <w:r>
        <w:rPr>
          <w:rFonts w:hint="eastAsia"/>
        </w:rPr>
        <w:t>二、中国互联网+加油站行业市场发展瓶颈剖析</w:t>
      </w:r>
    </w:p>
    <w:p>
      <w:pPr>
        <w:pStyle w:val="101"/>
        <w:rPr>
          <w:rFonts w:hint="eastAsia"/>
        </w:rPr>
      </w:pPr>
      <w:r>
        <w:rPr>
          <w:rFonts w:hint="eastAsia"/>
        </w:rPr>
        <w:t>三、中国互联网+加油站行业市场发展趋势分析</w:t>
      </w:r>
    </w:p>
    <w:p>
      <w:pPr>
        <w:pStyle w:val="111"/>
        <w:rPr>
          <w:rFonts w:hint="eastAsia"/>
        </w:rPr>
      </w:pPr>
      <w:r>
        <w:rPr>
          <w:rFonts w:hint="eastAsia"/>
        </w:rPr>
        <w:t>第五节 中国加油站行业电商发展现状及前景预测</w:t>
      </w:r>
    </w:p>
    <w:p>
      <w:pPr>
        <w:pStyle w:val="101"/>
        <w:rPr>
          <w:rFonts w:hint="eastAsia"/>
        </w:rPr>
      </w:pPr>
      <w:r>
        <w:rPr>
          <w:rFonts w:hint="eastAsia"/>
        </w:rPr>
        <w:t>一、中国加油站行业电商总体开展情况</w:t>
      </w:r>
    </w:p>
    <w:p>
      <w:pPr>
        <w:pStyle w:val="101"/>
        <w:rPr>
          <w:rFonts w:hint="eastAsia"/>
        </w:rPr>
      </w:pPr>
      <w:r>
        <w:rPr>
          <w:rFonts w:hint="eastAsia"/>
        </w:rPr>
        <w:t>二、中国加油站行业电商交易规模分析</w:t>
      </w:r>
    </w:p>
    <w:p>
      <w:pPr>
        <w:pStyle w:val="101"/>
        <w:rPr>
          <w:rFonts w:hint="eastAsia"/>
        </w:rPr>
      </w:pPr>
      <w:r>
        <w:rPr>
          <w:rFonts w:hint="eastAsia"/>
        </w:rPr>
        <w:t>三、中国加油站行业电商产品/服务品类</w:t>
      </w:r>
    </w:p>
    <w:p>
      <w:pPr>
        <w:pStyle w:val="101"/>
        <w:rPr>
          <w:rFonts w:hint="eastAsia"/>
        </w:rPr>
      </w:pPr>
      <w:r>
        <w:rPr>
          <w:rFonts w:hint="eastAsia"/>
        </w:rPr>
        <w:t>四、中国加油站行业电商盈利情况分析</w:t>
      </w:r>
    </w:p>
    <w:p>
      <w:pPr>
        <w:pStyle w:val="101"/>
        <w:rPr>
          <w:rFonts w:hint="eastAsia"/>
        </w:rPr>
      </w:pPr>
      <w:r>
        <w:rPr>
          <w:rFonts w:hint="eastAsia"/>
        </w:rPr>
        <w:t>五、中国加油站行业电商市场现存问题</w:t>
      </w:r>
    </w:p>
    <w:p>
      <w:pPr>
        <w:pStyle w:val="101"/>
        <w:rPr>
          <w:rFonts w:hint="eastAsia"/>
        </w:rPr>
      </w:pPr>
      <w:r>
        <w:rPr>
          <w:rFonts w:hint="eastAsia"/>
        </w:rPr>
        <w:t>六、中国加油站行业电商市场趋势分析</w:t>
      </w:r>
    </w:p>
    <w:p>
      <w:pPr>
        <w:pStyle w:val="101"/>
        <w:rPr>
          <w:rFonts w:hint="eastAsia"/>
        </w:rPr>
      </w:pPr>
      <w:r>
        <w:rPr>
          <w:rFonts w:hint="eastAsia"/>
        </w:rPr>
        <w:t>七、中国加油站行业电商市场规模预测</w:t>
      </w:r>
    </w:p>
    <w:p>
      <w:pPr>
        <w:pStyle w:val="101"/>
      </w:pPr>
    </w:p>
    <w:p>
      <w:pPr>
        <w:pStyle w:val="93"/>
        <w:rPr>
          <w:rFonts w:hint="eastAsia"/>
        </w:rPr>
      </w:pPr>
      <w:r>
        <w:rPr>
          <w:rFonts w:hint="eastAsia"/>
        </w:rPr>
        <w:t>第三章 中国互联网+加油站行业商业模式创新策略</w:t>
      </w:r>
    </w:p>
    <w:p>
      <w:pPr>
        <w:pStyle w:val="111"/>
        <w:rPr>
          <w:rFonts w:hint="eastAsia"/>
        </w:rPr>
      </w:pPr>
      <w:r>
        <w:rPr>
          <w:rFonts w:hint="eastAsia"/>
        </w:rPr>
        <w:t>第一节 中讯咨询关于商业模式研究的基本思想介绍</w:t>
      </w:r>
    </w:p>
    <w:p>
      <w:pPr>
        <w:pStyle w:val="101"/>
        <w:rPr>
          <w:rFonts w:hint="eastAsia"/>
        </w:rPr>
      </w:pPr>
      <w:r>
        <w:rPr>
          <w:rFonts w:hint="eastAsia"/>
        </w:rPr>
        <w:t>一、商业模式的定义及与其他模式的比较</w:t>
      </w:r>
    </w:p>
    <w:p>
      <w:pPr>
        <w:pStyle w:val="101"/>
        <w:rPr>
          <w:rFonts w:hint="eastAsia"/>
        </w:rPr>
      </w:pPr>
      <w:r>
        <w:rPr>
          <w:rFonts w:hint="eastAsia"/>
        </w:rPr>
        <w:t>二、商业模式的核心构成要素及构建流程</w:t>
      </w:r>
    </w:p>
    <w:p>
      <w:pPr>
        <w:pStyle w:val="111"/>
        <w:rPr>
          <w:rFonts w:hint="eastAsia"/>
        </w:rPr>
      </w:pPr>
      <w:r>
        <w:rPr>
          <w:rFonts w:hint="eastAsia"/>
        </w:rPr>
        <w:t>第二节 中国互联网+加油站行业市场定位创新分析</w:t>
      </w:r>
    </w:p>
    <w:p>
      <w:pPr>
        <w:pStyle w:val="101"/>
        <w:rPr>
          <w:rFonts w:hint="eastAsia"/>
        </w:rPr>
      </w:pPr>
      <w:r>
        <w:rPr>
          <w:rFonts w:hint="eastAsia"/>
        </w:rPr>
        <w:t>一、中国加油站行业消费者特征分析</w:t>
      </w:r>
    </w:p>
    <w:p>
      <w:pPr>
        <w:pStyle w:val="101"/>
        <w:rPr>
          <w:rFonts w:hint="eastAsia"/>
        </w:rPr>
      </w:pPr>
      <w:r>
        <w:rPr>
          <w:rFonts w:hint="eastAsia"/>
        </w:rPr>
        <w:t>二、中国加油站行业企业主流的市场定位分析</w:t>
      </w:r>
    </w:p>
    <w:p>
      <w:pPr>
        <w:pStyle w:val="101"/>
        <w:rPr>
          <w:rFonts w:hint="eastAsia"/>
        </w:rPr>
      </w:pPr>
      <w:r>
        <w:rPr>
          <w:rFonts w:hint="eastAsia"/>
        </w:rPr>
        <w:t>三、互联网对加油站行业市场定位的变革分析</w:t>
      </w:r>
    </w:p>
    <w:p>
      <w:pPr>
        <w:pStyle w:val="101"/>
        <w:rPr>
          <w:rFonts w:hint="eastAsia"/>
        </w:rPr>
      </w:pPr>
      <w:r>
        <w:rPr>
          <w:rFonts w:hint="eastAsia"/>
        </w:rPr>
        <w:t>四、互联网下加油站行业市场定位优秀案例分析</w:t>
      </w:r>
    </w:p>
    <w:p>
      <w:pPr>
        <w:pStyle w:val="111"/>
        <w:rPr>
          <w:rFonts w:hint="eastAsia"/>
        </w:rPr>
      </w:pPr>
      <w:r>
        <w:rPr>
          <w:rFonts w:hint="eastAsia"/>
        </w:rPr>
        <w:t>第三节 中国互联网+加油站行业价值主张创新分析</w:t>
      </w:r>
    </w:p>
    <w:p>
      <w:pPr>
        <w:pStyle w:val="101"/>
        <w:rPr>
          <w:rFonts w:hint="eastAsia"/>
        </w:rPr>
      </w:pPr>
      <w:r>
        <w:rPr>
          <w:rFonts w:hint="eastAsia"/>
        </w:rPr>
        <w:t>一、中国加油站行业主要的客户价值主张要素分析</w:t>
      </w:r>
    </w:p>
    <w:p>
      <w:pPr>
        <w:pStyle w:val="101"/>
        <w:rPr>
          <w:rFonts w:hint="eastAsia"/>
        </w:rPr>
      </w:pPr>
      <w:r>
        <w:rPr>
          <w:rFonts w:hint="eastAsia"/>
        </w:rPr>
        <w:t>二、互联网+加油站行业价值主张创新策略分析</w:t>
      </w:r>
    </w:p>
    <w:p>
      <w:pPr>
        <w:pStyle w:val="101"/>
        <w:rPr>
          <w:rFonts w:hint="eastAsia"/>
        </w:rPr>
      </w:pPr>
      <w:r>
        <w:rPr>
          <w:rFonts w:hint="eastAsia"/>
        </w:rPr>
        <w:t>1、加油站行业企业如何利用互联网升级产品使用体验</w:t>
      </w:r>
    </w:p>
    <w:p>
      <w:pPr>
        <w:pStyle w:val="101"/>
        <w:rPr>
          <w:rFonts w:hint="eastAsia"/>
        </w:rPr>
      </w:pPr>
      <w:r>
        <w:rPr>
          <w:rFonts w:hint="eastAsia"/>
        </w:rPr>
        <w:t>2、加油站行业企业如何利用互联网改善个性化服务体验</w:t>
      </w:r>
    </w:p>
    <w:p>
      <w:pPr>
        <w:pStyle w:val="101"/>
        <w:rPr>
          <w:rFonts w:hint="eastAsia"/>
        </w:rPr>
      </w:pPr>
      <w:r>
        <w:rPr>
          <w:rFonts w:hint="eastAsia"/>
        </w:rPr>
        <w:t>3、加油站行业企业如何利用互联网节约客户成本</w:t>
      </w:r>
    </w:p>
    <w:p>
      <w:pPr>
        <w:pStyle w:val="101"/>
        <w:rPr>
          <w:rFonts w:hint="eastAsia"/>
        </w:rPr>
      </w:pPr>
      <w:r>
        <w:rPr>
          <w:rFonts w:hint="eastAsia"/>
        </w:rPr>
        <w:t>三、互联网+加油站行业价值主张创新优秀案例</w:t>
      </w:r>
    </w:p>
    <w:p>
      <w:pPr>
        <w:pStyle w:val="111"/>
        <w:rPr>
          <w:rFonts w:hint="eastAsia"/>
        </w:rPr>
      </w:pPr>
      <w:r>
        <w:rPr>
          <w:rFonts w:hint="eastAsia"/>
        </w:rPr>
        <w:t>第四节 中国互联网+加油站行业渠道通路创新分析</w:t>
      </w:r>
    </w:p>
    <w:p>
      <w:pPr>
        <w:pStyle w:val="101"/>
        <w:rPr>
          <w:rFonts w:hint="eastAsia"/>
        </w:rPr>
      </w:pPr>
      <w:r>
        <w:rPr>
          <w:rFonts w:hint="eastAsia"/>
        </w:rPr>
        <w:t>一、中国加油站行业渠道通路的主要类别及特点分析</w:t>
      </w:r>
    </w:p>
    <w:p>
      <w:pPr>
        <w:pStyle w:val="101"/>
        <w:rPr>
          <w:rFonts w:hint="eastAsia"/>
        </w:rPr>
      </w:pPr>
      <w:r>
        <w:rPr>
          <w:rFonts w:hint="eastAsia"/>
        </w:rPr>
        <w:t>1、价值传递通路的定义及特点</w:t>
      </w:r>
    </w:p>
    <w:p>
      <w:pPr>
        <w:pStyle w:val="101"/>
        <w:rPr>
          <w:rFonts w:hint="eastAsia"/>
        </w:rPr>
      </w:pPr>
      <w:r>
        <w:rPr>
          <w:rFonts w:hint="eastAsia"/>
        </w:rPr>
        <w:t>2、产品销售渠道的定义及特点</w:t>
      </w:r>
    </w:p>
    <w:p>
      <w:pPr>
        <w:pStyle w:val="101"/>
        <w:rPr>
          <w:rFonts w:hint="eastAsia"/>
        </w:rPr>
      </w:pPr>
      <w:r>
        <w:rPr>
          <w:rFonts w:hint="eastAsia"/>
        </w:rPr>
        <w:t>3、现有渠道通路特点的优势及不足</w:t>
      </w:r>
    </w:p>
    <w:p>
      <w:pPr>
        <w:pStyle w:val="101"/>
        <w:rPr>
          <w:rFonts w:hint="eastAsia"/>
        </w:rPr>
      </w:pPr>
      <w:r>
        <w:rPr>
          <w:rFonts w:hint="eastAsia"/>
        </w:rPr>
        <w:t>4、互联网对渠道通路的改造分析</w:t>
      </w:r>
    </w:p>
    <w:p>
      <w:pPr>
        <w:pStyle w:val="101"/>
        <w:rPr>
          <w:rFonts w:hint="eastAsia"/>
        </w:rPr>
      </w:pPr>
      <w:r>
        <w:rPr>
          <w:rFonts w:hint="eastAsia"/>
        </w:rPr>
        <w:t>二、互联网对加油站行业渠道通路的颠覆性变革分析</w:t>
      </w:r>
    </w:p>
    <w:p>
      <w:pPr>
        <w:pStyle w:val="101"/>
        <w:rPr>
          <w:rFonts w:hint="eastAsia"/>
        </w:rPr>
      </w:pPr>
      <w:r>
        <w:rPr>
          <w:rFonts w:hint="eastAsia"/>
        </w:rPr>
        <w:t>三、互联网+加油站行业网络媒体广告宣传策略分析</w:t>
      </w:r>
    </w:p>
    <w:p>
      <w:pPr>
        <w:pStyle w:val="101"/>
        <w:rPr>
          <w:rFonts w:hint="eastAsia"/>
        </w:rPr>
      </w:pPr>
      <w:r>
        <w:rPr>
          <w:rFonts w:hint="eastAsia"/>
        </w:rPr>
        <w:t>四、互联网+加油站行业电商渠道构建策略分析</w:t>
      </w:r>
    </w:p>
    <w:p>
      <w:pPr>
        <w:pStyle w:val="101"/>
        <w:rPr>
          <w:rFonts w:hint="eastAsia"/>
        </w:rPr>
      </w:pPr>
      <w:r>
        <w:rPr>
          <w:rFonts w:hint="eastAsia"/>
        </w:rPr>
        <w:t>五、互联网+加油站行业渠道通路创新优秀案例</w:t>
      </w:r>
    </w:p>
    <w:p>
      <w:pPr>
        <w:pStyle w:val="111"/>
        <w:rPr>
          <w:rFonts w:hint="eastAsia"/>
        </w:rPr>
      </w:pPr>
      <w:r>
        <w:rPr>
          <w:rFonts w:hint="eastAsia"/>
        </w:rPr>
        <w:t>第五节 中国互联网+加油站行业客户关系创新分析</w:t>
      </w:r>
    </w:p>
    <w:p>
      <w:pPr>
        <w:pStyle w:val="101"/>
        <w:rPr>
          <w:rFonts w:hint="eastAsia"/>
        </w:rPr>
      </w:pPr>
      <w:r>
        <w:rPr>
          <w:rFonts w:hint="eastAsia"/>
        </w:rPr>
        <w:t>一、中国加油站行业客户关系的类别及关系成本分析</w:t>
      </w:r>
    </w:p>
    <w:p>
      <w:pPr>
        <w:pStyle w:val="101"/>
        <w:rPr>
          <w:rFonts w:hint="eastAsia"/>
        </w:rPr>
      </w:pPr>
      <w:r>
        <w:rPr>
          <w:rFonts w:hint="eastAsia"/>
        </w:rPr>
        <w:t>1、加油站行业客户关系的类别分析</w:t>
      </w:r>
    </w:p>
    <w:p>
      <w:pPr>
        <w:pStyle w:val="101"/>
        <w:rPr>
          <w:rFonts w:hint="eastAsia"/>
        </w:rPr>
      </w:pPr>
      <w:r>
        <w:rPr>
          <w:rFonts w:hint="eastAsia"/>
        </w:rPr>
        <w:t>2、加油站行业客户关系成本分析</w:t>
      </w:r>
    </w:p>
    <w:p>
      <w:pPr>
        <w:pStyle w:val="101"/>
        <w:rPr>
          <w:rFonts w:hint="eastAsia"/>
        </w:rPr>
      </w:pPr>
      <w:r>
        <w:rPr>
          <w:rFonts w:hint="eastAsia"/>
        </w:rPr>
        <w:t>二、中国互联网+加油站行业客户关系创新路径分析</w:t>
      </w:r>
    </w:p>
    <w:p>
      <w:pPr>
        <w:pStyle w:val="101"/>
        <w:rPr>
          <w:rFonts w:hint="eastAsia"/>
        </w:rPr>
      </w:pPr>
      <w:r>
        <w:rPr>
          <w:rFonts w:hint="eastAsia"/>
        </w:rPr>
        <w:t>三、中国互联网+加油站行业客户关系创新优秀案例</w:t>
      </w:r>
    </w:p>
    <w:p>
      <w:pPr>
        <w:pStyle w:val="111"/>
        <w:rPr>
          <w:rFonts w:hint="eastAsia"/>
        </w:rPr>
      </w:pPr>
      <w:r>
        <w:rPr>
          <w:rFonts w:hint="eastAsia"/>
        </w:rPr>
        <w:t>第六节 中国互联网+加油站行业收入来源创新分析</w:t>
      </w:r>
    </w:p>
    <w:p>
      <w:pPr>
        <w:pStyle w:val="101"/>
        <w:rPr>
          <w:rFonts w:hint="eastAsia"/>
        </w:rPr>
      </w:pPr>
      <w:r>
        <w:rPr>
          <w:rFonts w:hint="eastAsia"/>
        </w:rPr>
        <w:t>一、中国加油站行业收入的主要来源渠道及特点</w:t>
      </w:r>
    </w:p>
    <w:p>
      <w:pPr>
        <w:pStyle w:val="101"/>
        <w:rPr>
          <w:rFonts w:hint="eastAsia"/>
        </w:rPr>
      </w:pPr>
      <w:r>
        <w:rPr>
          <w:rFonts w:hint="eastAsia"/>
        </w:rPr>
        <w:t>二、中国互联网+加油站行业收入来源的创新分析</w:t>
      </w:r>
    </w:p>
    <w:p>
      <w:pPr>
        <w:pStyle w:val="101"/>
        <w:rPr>
          <w:rFonts w:hint="eastAsia"/>
        </w:rPr>
      </w:pPr>
      <w:r>
        <w:rPr>
          <w:rFonts w:hint="eastAsia"/>
        </w:rPr>
        <w:t>三、中国互联网+加油站行业收入来源创新优秀案例</w:t>
      </w:r>
    </w:p>
    <w:p>
      <w:pPr>
        <w:pStyle w:val="111"/>
        <w:rPr>
          <w:rFonts w:hint="eastAsia"/>
        </w:rPr>
      </w:pPr>
      <w:r>
        <w:rPr>
          <w:rFonts w:hint="eastAsia"/>
        </w:rPr>
        <w:t>第七节 中国互联网+加油站行业合作伙伴创新分析</w:t>
      </w:r>
    </w:p>
    <w:p>
      <w:pPr>
        <w:pStyle w:val="101"/>
        <w:rPr>
          <w:rFonts w:hint="eastAsia"/>
        </w:rPr>
      </w:pPr>
      <w:r>
        <w:rPr>
          <w:rFonts w:hint="eastAsia"/>
        </w:rPr>
        <w:t>一、中国加油站行业主要的合作伙伴及其特点分析</w:t>
      </w:r>
    </w:p>
    <w:p>
      <w:pPr>
        <w:pStyle w:val="101"/>
        <w:rPr>
          <w:rFonts w:hint="eastAsia"/>
        </w:rPr>
      </w:pPr>
      <w:r>
        <w:rPr>
          <w:rFonts w:hint="eastAsia"/>
        </w:rPr>
        <w:t>二、互联网如何改变加油站行业合作伙伴结构</w:t>
      </w:r>
    </w:p>
    <w:p>
      <w:pPr>
        <w:pStyle w:val="101"/>
        <w:rPr>
          <w:rFonts w:hint="eastAsia"/>
        </w:rPr>
      </w:pPr>
      <w:r>
        <w:rPr>
          <w:rFonts w:hint="eastAsia"/>
        </w:rPr>
        <w:t>三、互联网下加油站行业新增合作伙伴的特点</w:t>
      </w:r>
    </w:p>
    <w:p>
      <w:pPr>
        <w:pStyle w:val="101"/>
        <w:rPr>
          <w:rFonts w:hint="eastAsia"/>
        </w:rPr>
      </w:pPr>
      <w:r>
        <w:rPr>
          <w:rFonts w:hint="eastAsia"/>
        </w:rPr>
        <w:t>四、互联网下加油站行业新增合作伙伴优秀案例</w:t>
      </w:r>
    </w:p>
    <w:p>
      <w:pPr>
        <w:pStyle w:val="111"/>
        <w:rPr>
          <w:rFonts w:hint="eastAsia"/>
        </w:rPr>
      </w:pPr>
      <w:r>
        <w:rPr>
          <w:rFonts w:hint="eastAsia"/>
        </w:rPr>
        <w:t>第八节 中国互联网+加油站行业成本机构优化分析</w:t>
      </w:r>
    </w:p>
    <w:p>
      <w:pPr>
        <w:pStyle w:val="101"/>
        <w:rPr>
          <w:rFonts w:hint="eastAsia"/>
        </w:rPr>
      </w:pPr>
      <w:r>
        <w:rPr>
          <w:rFonts w:hint="eastAsia"/>
        </w:rPr>
        <w:t>一、中国加油站行业主要成本结构及特点分析</w:t>
      </w:r>
    </w:p>
    <w:p>
      <w:pPr>
        <w:pStyle w:val="101"/>
        <w:rPr>
          <w:rFonts w:hint="eastAsia"/>
        </w:rPr>
      </w:pPr>
      <w:r>
        <w:rPr>
          <w:rFonts w:hint="eastAsia"/>
        </w:rPr>
        <w:t>二、互联网如何改变加油站行业成本结构</w:t>
      </w:r>
    </w:p>
    <w:p>
      <w:pPr>
        <w:pStyle w:val="101"/>
        <w:rPr>
          <w:rFonts w:hint="eastAsia"/>
        </w:rPr>
      </w:pPr>
      <w:r>
        <w:rPr>
          <w:rFonts w:hint="eastAsia"/>
        </w:rPr>
        <w:t>三、互联网下加油站行业成本结构的优化路径</w:t>
      </w:r>
    </w:p>
    <w:p>
      <w:pPr>
        <w:pStyle w:val="101"/>
        <w:rPr>
          <w:rFonts w:hint="eastAsia"/>
        </w:rPr>
      </w:pPr>
      <w:r>
        <w:rPr>
          <w:rFonts w:hint="eastAsia"/>
        </w:rPr>
        <w:t>四、互联网下加油站行业成本结构优化优秀案例</w:t>
      </w:r>
    </w:p>
    <w:p>
      <w:pPr>
        <w:pStyle w:val="111"/>
        <w:rPr>
          <w:rFonts w:hint="eastAsia"/>
        </w:rPr>
      </w:pPr>
      <w:r>
        <w:rPr>
          <w:rFonts w:hint="eastAsia"/>
        </w:rPr>
        <w:t>第九节 国外互联网+加油站行业商业模式创新经验</w:t>
      </w:r>
    </w:p>
    <w:p>
      <w:pPr>
        <w:pStyle w:val="101"/>
        <w:rPr>
          <w:rFonts w:hint="eastAsia"/>
        </w:rPr>
      </w:pPr>
      <w:r>
        <w:rPr>
          <w:rFonts w:hint="eastAsia"/>
        </w:rPr>
        <w:t>一、国外互联网+加油站行业商业模式优秀案例剖析</w:t>
      </w:r>
    </w:p>
    <w:p>
      <w:pPr>
        <w:pStyle w:val="101"/>
        <w:rPr>
          <w:rFonts w:hint="eastAsia"/>
        </w:rPr>
      </w:pPr>
      <w:r>
        <w:rPr>
          <w:rFonts w:hint="eastAsia"/>
        </w:rPr>
        <w:t>1、案例一</w:t>
      </w:r>
    </w:p>
    <w:p>
      <w:pPr>
        <w:pStyle w:val="101"/>
        <w:rPr>
          <w:rFonts w:hint="eastAsia"/>
        </w:rPr>
      </w:pPr>
      <w:r>
        <w:rPr>
          <w:rFonts w:hint="eastAsia"/>
        </w:rPr>
        <w:t>（1）案例一基本信息分析</w:t>
      </w:r>
    </w:p>
    <w:p>
      <w:pPr>
        <w:pStyle w:val="101"/>
        <w:rPr>
          <w:rFonts w:hint="eastAsia"/>
        </w:rPr>
      </w:pPr>
      <w:r>
        <w:rPr>
          <w:rFonts w:hint="eastAsia"/>
        </w:rPr>
        <w:t>（2）案例一经营情况分析</w:t>
      </w:r>
    </w:p>
    <w:p>
      <w:pPr>
        <w:pStyle w:val="101"/>
        <w:rPr>
          <w:rFonts w:hint="eastAsia"/>
        </w:rPr>
      </w:pPr>
      <w:r>
        <w:rPr>
          <w:rFonts w:hint="eastAsia"/>
        </w:rPr>
        <w:t>（3）案例一盈利模式分析</w:t>
      </w:r>
    </w:p>
    <w:p>
      <w:pPr>
        <w:pStyle w:val="101"/>
        <w:rPr>
          <w:rFonts w:hint="eastAsia"/>
        </w:rPr>
      </w:pPr>
      <w:r>
        <w:rPr>
          <w:rFonts w:hint="eastAsia"/>
        </w:rPr>
        <w:t>（4）案例一商业模式评价</w:t>
      </w:r>
    </w:p>
    <w:p>
      <w:pPr>
        <w:pStyle w:val="101"/>
        <w:rPr>
          <w:rFonts w:hint="eastAsia"/>
        </w:rPr>
      </w:pPr>
      <w:r>
        <w:rPr>
          <w:rFonts w:hint="eastAsia"/>
        </w:rPr>
        <w:t>2、案例二</w:t>
      </w:r>
    </w:p>
    <w:p>
      <w:pPr>
        <w:pStyle w:val="101"/>
        <w:rPr>
          <w:rFonts w:hint="eastAsia"/>
        </w:rPr>
      </w:pPr>
      <w:r>
        <w:rPr>
          <w:rFonts w:hint="eastAsia"/>
        </w:rPr>
        <w:t>（1）案例二基本信息分析</w:t>
      </w:r>
    </w:p>
    <w:p>
      <w:pPr>
        <w:pStyle w:val="101"/>
        <w:rPr>
          <w:rFonts w:hint="eastAsia"/>
        </w:rPr>
      </w:pPr>
      <w:r>
        <w:rPr>
          <w:rFonts w:hint="eastAsia"/>
        </w:rPr>
        <w:t>（2）案例二经营情况分析</w:t>
      </w:r>
    </w:p>
    <w:p>
      <w:pPr>
        <w:pStyle w:val="101"/>
        <w:rPr>
          <w:rFonts w:hint="eastAsia"/>
        </w:rPr>
      </w:pPr>
      <w:r>
        <w:rPr>
          <w:rFonts w:hint="eastAsia"/>
        </w:rPr>
        <w:t>（3）案例二盈利模式分析</w:t>
      </w:r>
    </w:p>
    <w:p>
      <w:pPr>
        <w:pStyle w:val="101"/>
        <w:rPr>
          <w:rFonts w:hint="eastAsia"/>
        </w:rPr>
      </w:pPr>
      <w:r>
        <w:rPr>
          <w:rFonts w:hint="eastAsia"/>
        </w:rPr>
        <w:t>（4）案例二商业模式评价</w:t>
      </w:r>
    </w:p>
    <w:p>
      <w:pPr>
        <w:pStyle w:val="101"/>
        <w:rPr>
          <w:rFonts w:hint="eastAsia"/>
        </w:rPr>
      </w:pPr>
      <w:r>
        <w:rPr>
          <w:rFonts w:hint="eastAsia"/>
        </w:rPr>
        <w:t>3、案例三</w:t>
      </w:r>
    </w:p>
    <w:p>
      <w:pPr>
        <w:pStyle w:val="101"/>
        <w:rPr>
          <w:rFonts w:hint="eastAsia"/>
        </w:rPr>
      </w:pPr>
      <w:r>
        <w:rPr>
          <w:rFonts w:hint="eastAsia"/>
        </w:rPr>
        <w:t>（1）案例三基本信息分析</w:t>
      </w:r>
    </w:p>
    <w:p>
      <w:pPr>
        <w:pStyle w:val="101"/>
        <w:rPr>
          <w:rFonts w:hint="eastAsia"/>
        </w:rPr>
      </w:pPr>
      <w:r>
        <w:rPr>
          <w:rFonts w:hint="eastAsia"/>
        </w:rPr>
        <w:t>（2）案例三经营情况分析</w:t>
      </w:r>
    </w:p>
    <w:p>
      <w:pPr>
        <w:pStyle w:val="101"/>
        <w:rPr>
          <w:rFonts w:hint="eastAsia"/>
        </w:rPr>
      </w:pPr>
      <w:r>
        <w:rPr>
          <w:rFonts w:hint="eastAsia"/>
        </w:rPr>
        <w:t>（3）案例三盈利模式分析</w:t>
      </w:r>
    </w:p>
    <w:p>
      <w:pPr>
        <w:pStyle w:val="101"/>
        <w:rPr>
          <w:rFonts w:hint="eastAsia"/>
        </w:rPr>
      </w:pPr>
      <w:r>
        <w:rPr>
          <w:rFonts w:hint="eastAsia"/>
        </w:rPr>
        <w:t>（4）案例三商业模式评价</w:t>
      </w:r>
    </w:p>
    <w:p>
      <w:pPr>
        <w:pStyle w:val="101"/>
        <w:rPr>
          <w:rFonts w:hint="eastAsia"/>
        </w:rPr>
      </w:pPr>
      <w:r>
        <w:rPr>
          <w:rFonts w:hint="eastAsia"/>
        </w:rPr>
        <w:t>二、国外互联网+加油站行业商业模式创新经验借鉴</w:t>
      </w:r>
    </w:p>
    <w:p>
      <w:pPr>
        <w:pStyle w:val="101"/>
      </w:pPr>
    </w:p>
    <w:p>
      <w:pPr>
        <w:pStyle w:val="93"/>
        <w:rPr>
          <w:rFonts w:hint="eastAsia"/>
        </w:rPr>
      </w:pPr>
      <w:r>
        <w:rPr>
          <w:rFonts w:hint="eastAsia"/>
        </w:rPr>
        <w:t>第四章 中国加油站行业企业电商战略规划及模式选择</w:t>
      </w:r>
    </w:p>
    <w:p>
      <w:pPr>
        <w:pStyle w:val="111"/>
        <w:rPr>
          <w:rFonts w:hint="eastAsia"/>
        </w:rPr>
      </w:pPr>
      <w:r>
        <w:rPr>
          <w:rFonts w:hint="eastAsia"/>
        </w:rPr>
        <w:t>第一节 中国加油站行业企业电商战略规划分析</w:t>
      </w:r>
    </w:p>
    <w:p>
      <w:pPr>
        <w:pStyle w:val="101"/>
        <w:rPr>
          <w:rFonts w:hint="eastAsia"/>
        </w:rPr>
      </w:pPr>
      <w:r>
        <w:rPr>
          <w:rFonts w:hint="eastAsia"/>
        </w:rPr>
        <w:t>一、加油站企业电商如何正确定位</w:t>
      </w:r>
    </w:p>
    <w:p>
      <w:pPr>
        <w:pStyle w:val="101"/>
        <w:rPr>
          <w:rFonts w:hint="eastAsia"/>
        </w:rPr>
      </w:pPr>
      <w:r>
        <w:rPr>
          <w:rFonts w:hint="eastAsia"/>
        </w:rPr>
        <w:t>二、加油站电商核心业务确定策略</w:t>
      </w:r>
    </w:p>
    <w:p>
      <w:pPr>
        <w:pStyle w:val="101"/>
        <w:rPr>
          <w:rFonts w:hint="eastAsia"/>
        </w:rPr>
      </w:pPr>
      <w:r>
        <w:rPr>
          <w:rFonts w:hint="eastAsia"/>
        </w:rPr>
        <w:t>三、加油站企业电商化组织变革策略</w:t>
      </w:r>
    </w:p>
    <w:p>
      <w:pPr>
        <w:pStyle w:val="111"/>
        <w:rPr>
          <w:rFonts w:hint="eastAsia"/>
        </w:rPr>
      </w:pPr>
      <w:r>
        <w:rPr>
          <w:rFonts w:hint="eastAsia"/>
        </w:rPr>
        <w:t>第二节 中国加油站行业典型电商发展模式总体分析</w:t>
      </w:r>
    </w:p>
    <w:p>
      <w:pPr>
        <w:pStyle w:val="101"/>
        <w:rPr>
          <w:rFonts w:hint="eastAsia"/>
        </w:rPr>
      </w:pPr>
      <w:r>
        <w:rPr>
          <w:rFonts w:hint="eastAsia"/>
        </w:rPr>
        <w:t>一、中国加油站主流模式分析</w:t>
      </w:r>
    </w:p>
    <w:p>
      <w:pPr>
        <w:pStyle w:val="101"/>
        <w:rPr>
          <w:rFonts w:hint="eastAsia"/>
        </w:rPr>
      </w:pPr>
      <w:r>
        <w:rPr>
          <w:rFonts w:hint="eastAsia"/>
        </w:rPr>
        <w:t>二、B2B电商模式及其优劣势分析</w:t>
      </w:r>
    </w:p>
    <w:p>
      <w:pPr>
        <w:pStyle w:val="101"/>
        <w:rPr>
          <w:rFonts w:hint="eastAsia"/>
        </w:rPr>
      </w:pPr>
      <w:r>
        <w:rPr>
          <w:rFonts w:hint="eastAsia"/>
        </w:rPr>
        <w:t>1、B2B电商模式的特点</w:t>
      </w:r>
    </w:p>
    <w:p>
      <w:pPr>
        <w:pStyle w:val="101"/>
        <w:rPr>
          <w:rFonts w:hint="eastAsia"/>
        </w:rPr>
      </w:pPr>
      <w:r>
        <w:rPr>
          <w:rFonts w:hint="eastAsia"/>
        </w:rPr>
        <w:t>2、B2B电商模式的适用范围</w:t>
      </w:r>
    </w:p>
    <w:p>
      <w:pPr>
        <w:pStyle w:val="101"/>
        <w:rPr>
          <w:rFonts w:hint="eastAsia"/>
        </w:rPr>
      </w:pPr>
      <w:r>
        <w:rPr>
          <w:rFonts w:hint="eastAsia"/>
        </w:rPr>
        <w:t>3、B2B电商模式的优秀案例</w:t>
      </w:r>
    </w:p>
    <w:p>
      <w:pPr>
        <w:pStyle w:val="101"/>
        <w:rPr>
          <w:rFonts w:hint="eastAsia"/>
        </w:rPr>
      </w:pPr>
      <w:r>
        <w:rPr>
          <w:rFonts w:hint="eastAsia"/>
        </w:rPr>
        <w:t>4、B2B电商模式的优劣势</w:t>
      </w:r>
    </w:p>
    <w:p>
      <w:pPr>
        <w:pStyle w:val="101"/>
        <w:rPr>
          <w:rFonts w:hint="eastAsia"/>
        </w:rPr>
      </w:pPr>
      <w:r>
        <w:rPr>
          <w:rFonts w:hint="eastAsia"/>
        </w:rPr>
        <w:t>三、B2C电商模式及其优劣势分析</w:t>
      </w:r>
    </w:p>
    <w:p>
      <w:pPr>
        <w:pStyle w:val="101"/>
        <w:rPr>
          <w:rFonts w:hint="eastAsia"/>
        </w:rPr>
      </w:pPr>
      <w:r>
        <w:rPr>
          <w:rFonts w:hint="eastAsia"/>
        </w:rPr>
        <w:t>1、B2C电商模式的特点</w:t>
      </w:r>
    </w:p>
    <w:p>
      <w:pPr>
        <w:pStyle w:val="101"/>
        <w:rPr>
          <w:rFonts w:hint="eastAsia"/>
        </w:rPr>
      </w:pPr>
      <w:r>
        <w:rPr>
          <w:rFonts w:hint="eastAsia"/>
        </w:rPr>
        <w:t>2、B2C电商模式的适用范围</w:t>
      </w:r>
    </w:p>
    <w:p>
      <w:pPr>
        <w:pStyle w:val="101"/>
        <w:rPr>
          <w:rFonts w:hint="eastAsia"/>
        </w:rPr>
      </w:pPr>
      <w:r>
        <w:rPr>
          <w:rFonts w:hint="eastAsia"/>
        </w:rPr>
        <w:t>3、B2C电商模式的优秀案例</w:t>
      </w:r>
    </w:p>
    <w:p>
      <w:pPr>
        <w:pStyle w:val="101"/>
        <w:rPr>
          <w:rFonts w:hint="eastAsia"/>
        </w:rPr>
      </w:pPr>
      <w:r>
        <w:rPr>
          <w:rFonts w:hint="eastAsia"/>
        </w:rPr>
        <w:t>4、B2C电商模式的优劣势</w:t>
      </w:r>
    </w:p>
    <w:p>
      <w:pPr>
        <w:pStyle w:val="101"/>
        <w:rPr>
          <w:rFonts w:hint="eastAsia"/>
        </w:rPr>
      </w:pPr>
      <w:r>
        <w:rPr>
          <w:rFonts w:hint="eastAsia"/>
        </w:rPr>
        <w:t>四、C2C电商模式及其优劣势分析</w:t>
      </w:r>
    </w:p>
    <w:p>
      <w:pPr>
        <w:pStyle w:val="101"/>
        <w:rPr>
          <w:rFonts w:hint="eastAsia"/>
        </w:rPr>
      </w:pPr>
      <w:r>
        <w:rPr>
          <w:rFonts w:hint="eastAsia"/>
        </w:rPr>
        <w:t>1、C2C电商模式的特点</w:t>
      </w:r>
    </w:p>
    <w:p>
      <w:pPr>
        <w:pStyle w:val="101"/>
        <w:rPr>
          <w:rFonts w:hint="eastAsia"/>
        </w:rPr>
      </w:pPr>
      <w:r>
        <w:rPr>
          <w:rFonts w:hint="eastAsia"/>
        </w:rPr>
        <w:t>2、C2C电商模式的适用范围</w:t>
      </w:r>
    </w:p>
    <w:p>
      <w:pPr>
        <w:pStyle w:val="101"/>
        <w:rPr>
          <w:rFonts w:hint="eastAsia"/>
        </w:rPr>
      </w:pPr>
      <w:r>
        <w:rPr>
          <w:rFonts w:hint="eastAsia"/>
        </w:rPr>
        <w:t>3、C2C电商模式的优秀案例</w:t>
      </w:r>
    </w:p>
    <w:p>
      <w:pPr>
        <w:pStyle w:val="101"/>
        <w:rPr>
          <w:rFonts w:hint="eastAsia"/>
        </w:rPr>
      </w:pPr>
      <w:r>
        <w:rPr>
          <w:rFonts w:hint="eastAsia"/>
        </w:rPr>
        <w:t>4、C2C电商模式的优劣势</w:t>
      </w:r>
    </w:p>
    <w:p>
      <w:pPr>
        <w:pStyle w:val="101"/>
        <w:rPr>
          <w:rFonts w:hint="eastAsia"/>
        </w:rPr>
      </w:pPr>
      <w:r>
        <w:rPr>
          <w:rFonts w:hint="eastAsia"/>
        </w:rPr>
        <w:t>五、O2O电商模式及其优劣势分析</w:t>
      </w:r>
    </w:p>
    <w:p>
      <w:pPr>
        <w:pStyle w:val="101"/>
        <w:rPr>
          <w:rFonts w:hint="eastAsia"/>
        </w:rPr>
      </w:pPr>
      <w:r>
        <w:rPr>
          <w:rFonts w:hint="eastAsia"/>
        </w:rPr>
        <w:t>1、O2O电商模式的特点</w:t>
      </w:r>
    </w:p>
    <w:p>
      <w:pPr>
        <w:pStyle w:val="101"/>
        <w:rPr>
          <w:rFonts w:hint="eastAsia"/>
        </w:rPr>
      </w:pPr>
      <w:r>
        <w:rPr>
          <w:rFonts w:hint="eastAsia"/>
        </w:rPr>
        <w:t>2、O2O电商模式的适用范围</w:t>
      </w:r>
    </w:p>
    <w:p>
      <w:pPr>
        <w:pStyle w:val="101"/>
        <w:rPr>
          <w:rFonts w:hint="eastAsia"/>
        </w:rPr>
      </w:pPr>
      <w:r>
        <w:rPr>
          <w:rFonts w:hint="eastAsia"/>
        </w:rPr>
        <w:t>3、O2O电商模式的优秀案例</w:t>
      </w:r>
    </w:p>
    <w:p>
      <w:pPr>
        <w:pStyle w:val="101"/>
        <w:rPr>
          <w:rFonts w:hint="eastAsia"/>
        </w:rPr>
      </w:pPr>
      <w:r>
        <w:rPr>
          <w:rFonts w:hint="eastAsia"/>
        </w:rPr>
        <w:t>4、O2O电商模式的优劣势</w:t>
      </w:r>
    </w:p>
    <w:p>
      <w:pPr>
        <w:pStyle w:val="101"/>
        <w:rPr>
          <w:rFonts w:hint="eastAsia"/>
        </w:rPr>
      </w:pPr>
      <w:r>
        <w:rPr>
          <w:rFonts w:hint="eastAsia"/>
        </w:rPr>
        <w:t>六、中国加油站行业最优电商模式的选择</w:t>
      </w:r>
    </w:p>
    <w:p>
      <w:pPr>
        <w:pStyle w:val="111"/>
        <w:rPr>
          <w:rFonts w:hint="eastAsia"/>
        </w:rPr>
      </w:pPr>
      <w:r>
        <w:rPr>
          <w:rFonts w:hint="eastAsia"/>
        </w:rPr>
        <w:t>第三节 中国加油站行业企业电商切入模式及发展路径</w:t>
      </w:r>
    </w:p>
    <w:p>
      <w:pPr>
        <w:pStyle w:val="101"/>
        <w:rPr>
          <w:rFonts w:hint="eastAsia"/>
        </w:rPr>
      </w:pPr>
      <w:r>
        <w:rPr>
          <w:rFonts w:hint="eastAsia"/>
        </w:rPr>
        <w:t>一、模式一</w:t>
      </w:r>
    </w:p>
    <w:p>
      <w:pPr>
        <w:pStyle w:val="101"/>
        <w:rPr>
          <w:rFonts w:hint="eastAsia"/>
        </w:rPr>
      </w:pPr>
      <w:r>
        <w:rPr>
          <w:rFonts w:hint="eastAsia"/>
        </w:rPr>
        <w:t>1、模式一的特点及优劣势</w:t>
      </w:r>
    </w:p>
    <w:p>
      <w:pPr>
        <w:pStyle w:val="101"/>
        <w:rPr>
          <w:rFonts w:hint="eastAsia"/>
        </w:rPr>
      </w:pPr>
      <w:r>
        <w:rPr>
          <w:rFonts w:hint="eastAsia"/>
        </w:rPr>
        <w:t>2、模式一的业务布局分析</w:t>
      </w:r>
    </w:p>
    <w:p>
      <w:pPr>
        <w:pStyle w:val="101"/>
        <w:rPr>
          <w:rFonts w:hint="eastAsia"/>
        </w:rPr>
      </w:pPr>
      <w:r>
        <w:rPr>
          <w:rFonts w:hint="eastAsia"/>
        </w:rPr>
        <w:t>3、模式一的渠道通路分析</w:t>
      </w:r>
    </w:p>
    <w:p>
      <w:pPr>
        <w:pStyle w:val="101"/>
        <w:rPr>
          <w:rFonts w:hint="eastAsia"/>
        </w:rPr>
      </w:pPr>
      <w:r>
        <w:rPr>
          <w:rFonts w:hint="eastAsia"/>
        </w:rPr>
        <w:t>4、模式一的收入来源分析</w:t>
      </w:r>
    </w:p>
    <w:p>
      <w:pPr>
        <w:pStyle w:val="101"/>
        <w:rPr>
          <w:rFonts w:hint="eastAsia"/>
        </w:rPr>
      </w:pPr>
      <w:r>
        <w:rPr>
          <w:rFonts w:hint="eastAsia"/>
        </w:rPr>
        <w:t>5、模式一的关键资源能力分析</w:t>
      </w:r>
    </w:p>
    <w:p>
      <w:pPr>
        <w:pStyle w:val="101"/>
        <w:rPr>
          <w:rFonts w:hint="eastAsia"/>
        </w:rPr>
      </w:pPr>
      <w:r>
        <w:rPr>
          <w:rFonts w:hint="eastAsia"/>
        </w:rPr>
        <w:t>6、模式一的经营风险分析</w:t>
      </w:r>
    </w:p>
    <w:p>
      <w:pPr>
        <w:pStyle w:val="101"/>
        <w:rPr>
          <w:rFonts w:hint="eastAsia"/>
        </w:rPr>
      </w:pPr>
      <w:r>
        <w:rPr>
          <w:rFonts w:hint="eastAsia"/>
        </w:rPr>
        <w:t>7、模式一的优秀案例分析</w:t>
      </w:r>
    </w:p>
    <w:p>
      <w:pPr>
        <w:pStyle w:val="101"/>
        <w:rPr>
          <w:rFonts w:hint="eastAsia"/>
        </w:rPr>
      </w:pPr>
      <w:r>
        <w:rPr>
          <w:rFonts w:hint="eastAsia"/>
        </w:rPr>
        <w:t>二、模式二</w:t>
      </w:r>
    </w:p>
    <w:p>
      <w:pPr>
        <w:pStyle w:val="101"/>
        <w:rPr>
          <w:rFonts w:hint="eastAsia"/>
        </w:rPr>
      </w:pPr>
      <w:r>
        <w:rPr>
          <w:rFonts w:hint="eastAsia"/>
        </w:rPr>
        <w:t>1、模式二的特点及优劣势</w:t>
      </w:r>
    </w:p>
    <w:p>
      <w:pPr>
        <w:pStyle w:val="101"/>
        <w:rPr>
          <w:rFonts w:hint="eastAsia"/>
        </w:rPr>
      </w:pPr>
      <w:r>
        <w:rPr>
          <w:rFonts w:hint="eastAsia"/>
        </w:rPr>
        <w:t>2、模式二的业务布局分析</w:t>
      </w:r>
    </w:p>
    <w:p>
      <w:pPr>
        <w:pStyle w:val="101"/>
        <w:rPr>
          <w:rFonts w:hint="eastAsia"/>
        </w:rPr>
      </w:pPr>
      <w:r>
        <w:rPr>
          <w:rFonts w:hint="eastAsia"/>
        </w:rPr>
        <w:t>3、模式二的渠道通路分析</w:t>
      </w:r>
    </w:p>
    <w:p>
      <w:pPr>
        <w:pStyle w:val="101"/>
        <w:rPr>
          <w:rFonts w:hint="eastAsia"/>
        </w:rPr>
      </w:pPr>
      <w:r>
        <w:rPr>
          <w:rFonts w:hint="eastAsia"/>
        </w:rPr>
        <w:t>4、模式二的收入来源分析</w:t>
      </w:r>
    </w:p>
    <w:p>
      <w:pPr>
        <w:pStyle w:val="101"/>
        <w:rPr>
          <w:rFonts w:hint="eastAsia"/>
        </w:rPr>
      </w:pPr>
      <w:r>
        <w:rPr>
          <w:rFonts w:hint="eastAsia"/>
        </w:rPr>
        <w:t>5、模式二的关键资源能力分析</w:t>
      </w:r>
    </w:p>
    <w:p>
      <w:pPr>
        <w:pStyle w:val="101"/>
        <w:rPr>
          <w:rFonts w:hint="eastAsia"/>
        </w:rPr>
      </w:pPr>
      <w:r>
        <w:rPr>
          <w:rFonts w:hint="eastAsia"/>
        </w:rPr>
        <w:t>6、模式二的经营风险分析</w:t>
      </w:r>
    </w:p>
    <w:p>
      <w:pPr>
        <w:pStyle w:val="101"/>
        <w:rPr>
          <w:rFonts w:hint="eastAsia"/>
        </w:rPr>
      </w:pPr>
      <w:r>
        <w:rPr>
          <w:rFonts w:hint="eastAsia"/>
        </w:rPr>
        <w:t>7、模式二的优秀案例分析</w:t>
      </w:r>
    </w:p>
    <w:p>
      <w:pPr>
        <w:pStyle w:val="101"/>
        <w:rPr>
          <w:rFonts w:hint="eastAsia"/>
        </w:rPr>
      </w:pPr>
      <w:r>
        <w:rPr>
          <w:rFonts w:hint="eastAsia"/>
        </w:rPr>
        <w:t>三、模式三</w:t>
      </w:r>
    </w:p>
    <w:p>
      <w:pPr>
        <w:pStyle w:val="101"/>
        <w:rPr>
          <w:rFonts w:hint="eastAsia"/>
        </w:rPr>
      </w:pPr>
      <w:r>
        <w:rPr>
          <w:rFonts w:hint="eastAsia"/>
        </w:rPr>
        <w:t>1、模式三的特点及优劣势</w:t>
      </w:r>
    </w:p>
    <w:p>
      <w:pPr>
        <w:pStyle w:val="101"/>
        <w:rPr>
          <w:rFonts w:hint="eastAsia"/>
        </w:rPr>
      </w:pPr>
      <w:r>
        <w:rPr>
          <w:rFonts w:hint="eastAsia"/>
        </w:rPr>
        <w:t>2、模式三的业务布局分析</w:t>
      </w:r>
    </w:p>
    <w:p>
      <w:pPr>
        <w:pStyle w:val="101"/>
        <w:rPr>
          <w:rFonts w:hint="eastAsia"/>
        </w:rPr>
      </w:pPr>
      <w:r>
        <w:rPr>
          <w:rFonts w:hint="eastAsia"/>
        </w:rPr>
        <w:t>3、模式三的渠道通路分析</w:t>
      </w:r>
    </w:p>
    <w:p>
      <w:pPr>
        <w:pStyle w:val="101"/>
        <w:rPr>
          <w:rFonts w:hint="eastAsia"/>
        </w:rPr>
      </w:pPr>
      <w:r>
        <w:rPr>
          <w:rFonts w:hint="eastAsia"/>
        </w:rPr>
        <w:t>4、模式三的收入来源分析</w:t>
      </w:r>
    </w:p>
    <w:p>
      <w:pPr>
        <w:pStyle w:val="101"/>
        <w:rPr>
          <w:rFonts w:hint="eastAsia"/>
        </w:rPr>
      </w:pPr>
      <w:r>
        <w:rPr>
          <w:rFonts w:hint="eastAsia"/>
        </w:rPr>
        <w:t>5、模式三的关键资源能力分析</w:t>
      </w:r>
    </w:p>
    <w:p>
      <w:pPr>
        <w:pStyle w:val="101"/>
        <w:rPr>
          <w:rFonts w:hint="eastAsia"/>
        </w:rPr>
      </w:pPr>
      <w:r>
        <w:rPr>
          <w:rFonts w:hint="eastAsia"/>
        </w:rPr>
        <w:t>6、模式三的经营风险分析</w:t>
      </w:r>
    </w:p>
    <w:p>
      <w:pPr>
        <w:pStyle w:val="101"/>
        <w:rPr>
          <w:rFonts w:hint="eastAsia"/>
        </w:rPr>
      </w:pPr>
      <w:r>
        <w:rPr>
          <w:rFonts w:hint="eastAsia"/>
        </w:rPr>
        <w:t>7、模式三的优秀案例分析</w:t>
      </w:r>
    </w:p>
    <w:p>
      <w:pPr>
        <w:pStyle w:val="111"/>
        <w:rPr>
          <w:rFonts w:hint="eastAsia"/>
        </w:rPr>
      </w:pPr>
      <w:r>
        <w:rPr>
          <w:rFonts w:hint="eastAsia"/>
        </w:rPr>
        <w:t>第四节 中国加油站行业移动电商切入路径及典型产品</w:t>
      </w:r>
    </w:p>
    <w:p>
      <w:pPr>
        <w:pStyle w:val="101"/>
        <w:rPr>
          <w:rFonts w:hint="eastAsia"/>
        </w:rPr>
      </w:pPr>
      <w:r>
        <w:rPr>
          <w:rFonts w:hint="eastAsia"/>
        </w:rPr>
        <w:t>一、中国加油站行业移动电商的商业价值分析</w:t>
      </w:r>
    </w:p>
    <w:p>
      <w:pPr>
        <w:pStyle w:val="101"/>
        <w:rPr>
          <w:rFonts w:hint="eastAsia"/>
        </w:rPr>
      </w:pPr>
      <w:r>
        <w:rPr>
          <w:rFonts w:hint="eastAsia"/>
        </w:rPr>
        <w:t>1、移动电商的商业价值分析</w:t>
      </w:r>
    </w:p>
    <w:p>
      <w:pPr>
        <w:pStyle w:val="101"/>
        <w:rPr>
          <w:rFonts w:hint="eastAsia"/>
        </w:rPr>
      </w:pPr>
      <w:r>
        <w:rPr>
          <w:rFonts w:hint="eastAsia"/>
        </w:rPr>
        <w:t>2、中国移动互联网发展现状</w:t>
      </w:r>
    </w:p>
    <w:p>
      <w:pPr>
        <w:pStyle w:val="101"/>
        <w:rPr>
          <w:rFonts w:hint="eastAsia"/>
        </w:rPr>
      </w:pPr>
      <w:r>
        <w:rPr>
          <w:rFonts w:hint="eastAsia"/>
        </w:rPr>
        <w:t>3、中国移动互联网前景预测</w:t>
      </w:r>
    </w:p>
    <w:p>
      <w:pPr>
        <w:pStyle w:val="101"/>
        <w:rPr>
          <w:rFonts w:hint="eastAsia"/>
        </w:rPr>
      </w:pPr>
      <w:r>
        <w:rPr>
          <w:rFonts w:hint="eastAsia"/>
        </w:rPr>
        <w:t>二、中国加油站行业移动电商市场发展现状</w:t>
      </w:r>
    </w:p>
    <w:p>
      <w:pPr>
        <w:pStyle w:val="101"/>
        <w:rPr>
          <w:rFonts w:hint="eastAsia"/>
        </w:rPr>
      </w:pPr>
      <w:r>
        <w:rPr>
          <w:rFonts w:hint="eastAsia"/>
        </w:rPr>
        <w:t>三、中国加油站行业移动电商市场切入路径</w:t>
      </w:r>
    </w:p>
    <w:p>
      <w:pPr>
        <w:pStyle w:val="101"/>
        <w:rPr>
          <w:rFonts w:hint="eastAsia"/>
        </w:rPr>
      </w:pPr>
      <w:r>
        <w:rPr>
          <w:rFonts w:hint="eastAsia"/>
        </w:rPr>
        <w:t>四、中国加油站行业移动电商典型产品形式</w:t>
      </w:r>
    </w:p>
    <w:p>
      <w:pPr>
        <w:pStyle w:val="101"/>
        <w:rPr>
          <w:rFonts w:hint="eastAsia"/>
        </w:rPr>
      </w:pPr>
      <w:r>
        <w:rPr>
          <w:rFonts w:hint="eastAsia"/>
        </w:rPr>
        <w:t>五、中国加油站行业移动电商发展趋势及前景</w:t>
      </w:r>
    </w:p>
    <w:p>
      <w:pPr>
        <w:pStyle w:val="101"/>
      </w:pPr>
    </w:p>
    <w:p>
      <w:pPr>
        <w:pStyle w:val="93"/>
        <w:rPr>
          <w:rFonts w:hint="eastAsia"/>
        </w:rPr>
      </w:pPr>
      <w:r>
        <w:rPr>
          <w:rFonts w:hint="eastAsia"/>
        </w:rPr>
        <w:t>第五章 中国互联网+加油站商业模式创新优秀案例剖析</w:t>
      </w:r>
    </w:p>
    <w:p>
      <w:pPr>
        <w:pStyle w:val="111"/>
        <w:rPr>
          <w:rFonts w:hint="eastAsia"/>
        </w:rPr>
      </w:pPr>
      <w:r>
        <w:rPr>
          <w:rFonts w:hint="eastAsia"/>
        </w:rPr>
        <w:t>第一节 案例一</w:t>
      </w:r>
    </w:p>
    <w:p>
      <w:pPr>
        <w:pStyle w:val="101"/>
        <w:rPr>
          <w:rFonts w:hint="eastAsia"/>
        </w:rPr>
      </w:pPr>
      <w:r>
        <w:rPr>
          <w:rFonts w:hint="eastAsia"/>
        </w:rPr>
        <w:t>一、案例一基本信息分析</w:t>
      </w:r>
    </w:p>
    <w:p>
      <w:pPr>
        <w:pStyle w:val="101"/>
        <w:rPr>
          <w:rFonts w:hint="eastAsia"/>
        </w:rPr>
      </w:pPr>
      <w:r>
        <w:rPr>
          <w:rFonts w:hint="eastAsia"/>
        </w:rPr>
        <w:t>二、案例一经营情况分析</w:t>
      </w:r>
    </w:p>
    <w:p>
      <w:pPr>
        <w:pStyle w:val="101"/>
        <w:rPr>
          <w:rFonts w:hint="eastAsia"/>
        </w:rPr>
      </w:pPr>
      <w:r>
        <w:rPr>
          <w:rFonts w:hint="eastAsia"/>
        </w:rPr>
        <w:t>三、案例一产品/服务分析</w:t>
      </w:r>
    </w:p>
    <w:p>
      <w:pPr>
        <w:pStyle w:val="101"/>
        <w:rPr>
          <w:rFonts w:hint="eastAsia"/>
        </w:rPr>
      </w:pPr>
      <w:r>
        <w:rPr>
          <w:rFonts w:hint="eastAsia"/>
        </w:rPr>
        <w:t>四、案例一盈利模式分析</w:t>
      </w:r>
    </w:p>
    <w:p>
      <w:pPr>
        <w:pStyle w:val="101"/>
        <w:rPr>
          <w:rFonts w:hint="eastAsia"/>
        </w:rPr>
      </w:pPr>
      <w:r>
        <w:rPr>
          <w:rFonts w:hint="eastAsia"/>
        </w:rPr>
        <w:t>五、案例一渠道通路分析</w:t>
      </w:r>
    </w:p>
    <w:p>
      <w:pPr>
        <w:pStyle w:val="101"/>
        <w:rPr>
          <w:rFonts w:hint="eastAsia"/>
        </w:rPr>
      </w:pPr>
      <w:r>
        <w:rPr>
          <w:rFonts w:hint="eastAsia"/>
        </w:rPr>
        <w:t>六、案例一合作伙伴分析</w:t>
      </w:r>
    </w:p>
    <w:p>
      <w:pPr>
        <w:pStyle w:val="101"/>
        <w:rPr>
          <w:rFonts w:hint="eastAsia"/>
        </w:rPr>
      </w:pPr>
      <w:r>
        <w:rPr>
          <w:rFonts w:hint="eastAsia"/>
        </w:rPr>
        <w:t>七、案例一融资情况分析</w:t>
      </w:r>
    </w:p>
    <w:p>
      <w:pPr>
        <w:pStyle w:val="101"/>
        <w:rPr>
          <w:rFonts w:hint="eastAsia"/>
        </w:rPr>
      </w:pPr>
      <w:r>
        <w:rPr>
          <w:rFonts w:hint="eastAsia"/>
        </w:rPr>
        <w:t>八、案例一商业模式评价</w:t>
      </w:r>
    </w:p>
    <w:p>
      <w:pPr>
        <w:pStyle w:val="111"/>
        <w:rPr>
          <w:rFonts w:hint="eastAsia"/>
        </w:rPr>
      </w:pPr>
      <w:r>
        <w:rPr>
          <w:rFonts w:hint="eastAsia"/>
        </w:rPr>
        <w:t>第二节 案例二</w:t>
      </w:r>
    </w:p>
    <w:p>
      <w:pPr>
        <w:pStyle w:val="101"/>
        <w:rPr>
          <w:rFonts w:hint="eastAsia"/>
        </w:rPr>
      </w:pPr>
      <w:r>
        <w:rPr>
          <w:rFonts w:hint="eastAsia"/>
        </w:rPr>
        <w:t>一、案例二基本信息分析</w:t>
      </w:r>
    </w:p>
    <w:p>
      <w:pPr>
        <w:pStyle w:val="101"/>
        <w:rPr>
          <w:rFonts w:hint="eastAsia"/>
        </w:rPr>
      </w:pPr>
      <w:r>
        <w:rPr>
          <w:rFonts w:hint="eastAsia"/>
        </w:rPr>
        <w:t>二、案例二经营情况分析</w:t>
      </w:r>
    </w:p>
    <w:p>
      <w:pPr>
        <w:pStyle w:val="101"/>
        <w:rPr>
          <w:rFonts w:hint="eastAsia"/>
        </w:rPr>
      </w:pPr>
      <w:r>
        <w:rPr>
          <w:rFonts w:hint="eastAsia"/>
        </w:rPr>
        <w:t>三、案例二产品/服务分析</w:t>
      </w:r>
    </w:p>
    <w:p>
      <w:pPr>
        <w:pStyle w:val="101"/>
        <w:rPr>
          <w:rFonts w:hint="eastAsia"/>
        </w:rPr>
      </w:pPr>
      <w:r>
        <w:rPr>
          <w:rFonts w:hint="eastAsia"/>
        </w:rPr>
        <w:t>四、案例二盈利模式分析</w:t>
      </w:r>
    </w:p>
    <w:p>
      <w:pPr>
        <w:pStyle w:val="101"/>
        <w:rPr>
          <w:rFonts w:hint="eastAsia"/>
        </w:rPr>
      </w:pPr>
      <w:r>
        <w:rPr>
          <w:rFonts w:hint="eastAsia"/>
        </w:rPr>
        <w:t>五、案例二渠道通路分析</w:t>
      </w:r>
    </w:p>
    <w:p>
      <w:pPr>
        <w:pStyle w:val="101"/>
        <w:rPr>
          <w:rFonts w:hint="eastAsia"/>
        </w:rPr>
      </w:pPr>
      <w:r>
        <w:rPr>
          <w:rFonts w:hint="eastAsia"/>
        </w:rPr>
        <w:t>六、案例二合作伙伴分析</w:t>
      </w:r>
    </w:p>
    <w:p>
      <w:pPr>
        <w:pStyle w:val="101"/>
        <w:rPr>
          <w:rFonts w:hint="eastAsia"/>
        </w:rPr>
      </w:pPr>
      <w:r>
        <w:rPr>
          <w:rFonts w:hint="eastAsia"/>
        </w:rPr>
        <w:t>七、案例二融资情况分析</w:t>
      </w:r>
    </w:p>
    <w:p>
      <w:pPr>
        <w:pStyle w:val="101"/>
        <w:rPr>
          <w:rFonts w:hint="eastAsia"/>
        </w:rPr>
      </w:pPr>
      <w:r>
        <w:rPr>
          <w:rFonts w:hint="eastAsia"/>
        </w:rPr>
        <w:t>八、案例二商业模式评价</w:t>
      </w:r>
    </w:p>
    <w:p>
      <w:pPr>
        <w:pStyle w:val="111"/>
        <w:rPr>
          <w:rFonts w:hint="eastAsia"/>
        </w:rPr>
      </w:pPr>
      <w:r>
        <w:rPr>
          <w:rFonts w:hint="eastAsia"/>
        </w:rPr>
        <w:t>第三节 案例三</w:t>
      </w:r>
    </w:p>
    <w:p>
      <w:pPr>
        <w:pStyle w:val="101"/>
        <w:rPr>
          <w:rFonts w:hint="eastAsia"/>
        </w:rPr>
      </w:pPr>
      <w:r>
        <w:rPr>
          <w:rFonts w:hint="eastAsia"/>
        </w:rPr>
        <w:t>一、案例三基本信息分析</w:t>
      </w:r>
    </w:p>
    <w:p>
      <w:pPr>
        <w:pStyle w:val="101"/>
        <w:rPr>
          <w:rFonts w:hint="eastAsia"/>
        </w:rPr>
      </w:pPr>
      <w:r>
        <w:rPr>
          <w:rFonts w:hint="eastAsia"/>
        </w:rPr>
        <w:t>二、案例三经营情况分析</w:t>
      </w:r>
    </w:p>
    <w:p>
      <w:pPr>
        <w:pStyle w:val="101"/>
        <w:rPr>
          <w:rFonts w:hint="eastAsia"/>
        </w:rPr>
      </w:pPr>
      <w:r>
        <w:rPr>
          <w:rFonts w:hint="eastAsia"/>
        </w:rPr>
        <w:t>三、案例三产品/服务分析</w:t>
      </w:r>
    </w:p>
    <w:p>
      <w:pPr>
        <w:pStyle w:val="101"/>
        <w:rPr>
          <w:rFonts w:hint="eastAsia"/>
        </w:rPr>
      </w:pPr>
      <w:r>
        <w:rPr>
          <w:rFonts w:hint="eastAsia"/>
        </w:rPr>
        <w:t>四、案例三盈利模式分析</w:t>
      </w:r>
    </w:p>
    <w:p>
      <w:pPr>
        <w:pStyle w:val="101"/>
        <w:rPr>
          <w:rFonts w:hint="eastAsia"/>
        </w:rPr>
      </w:pPr>
      <w:r>
        <w:rPr>
          <w:rFonts w:hint="eastAsia"/>
        </w:rPr>
        <w:t>五、案例三渠道通路分析</w:t>
      </w:r>
    </w:p>
    <w:p>
      <w:pPr>
        <w:pStyle w:val="101"/>
        <w:rPr>
          <w:rFonts w:hint="eastAsia"/>
        </w:rPr>
      </w:pPr>
      <w:r>
        <w:rPr>
          <w:rFonts w:hint="eastAsia"/>
        </w:rPr>
        <w:t>六、案例三合作伙伴分析</w:t>
      </w:r>
    </w:p>
    <w:p>
      <w:pPr>
        <w:pStyle w:val="101"/>
        <w:rPr>
          <w:rFonts w:hint="eastAsia"/>
        </w:rPr>
      </w:pPr>
      <w:r>
        <w:rPr>
          <w:rFonts w:hint="eastAsia"/>
        </w:rPr>
        <w:t>七、案例三融资情况分析</w:t>
      </w:r>
    </w:p>
    <w:p>
      <w:pPr>
        <w:pStyle w:val="101"/>
        <w:rPr>
          <w:rFonts w:hint="eastAsia"/>
        </w:rPr>
      </w:pPr>
      <w:r>
        <w:rPr>
          <w:rFonts w:hint="eastAsia"/>
        </w:rPr>
        <w:t>八、案例三商业模式评价</w:t>
      </w:r>
    </w:p>
    <w:p>
      <w:pPr>
        <w:pStyle w:val="111"/>
        <w:rPr>
          <w:rFonts w:hint="eastAsia"/>
        </w:rPr>
      </w:pPr>
      <w:r>
        <w:rPr>
          <w:rFonts w:hint="eastAsia"/>
        </w:rPr>
        <w:t>第四节 案例四</w:t>
      </w:r>
    </w:p>
    <w:p>
      <w:pPr>
        <w:pStyle w:val="101"/>
        <w:rPr>
          <w:rFonts w:hint="eastAsia"/>
        </w:rPr>
      </w:pPr>
      <w:r>
        <w:rPr>
          <w:rFonts w:hint="eastAsia"/>
        </w:rPr>
        <w:t>一、案例四基本信息分析</w:t>
      </w:r>
    </w:p>
    <w:p>
      <w:pPr>
        <w:pStyle w:val="101"/>
        <w:rPr>
          <w:rFonts w:hint="eastAsia"/>
        </w:rPr>
      </w:pPr>
      <w:r>
        <w:rPr>
          <w:rFonts w:hint="eastAsia"/>
        </w:rPr>
        <w:t>二、案例四经营情况分析</w:t>
      </w:r>
    </w:p>
    <w:p>
      <w:pPr>
        <w:pStyle w:val="101"/>
        <w:rPr>
          <w:rFonts w:hint="eastAsia"/>
        </w:rPr>
      </w:pPr>
      <w:r>
        <w:rPr>
          <w:rFonts w:hint="eastAsia"/>
        </w:rPr>
        <w:t>三、案例四产品/服务分析</w:t>
      </w:r>
    </w:p>
    <w:p>
      <w:pPr>
        <w:pStyle w:val="101"/>
        <w:rPr>
          <w:rFonts w:hint="eastAsia"/>
        </w:rPr>
      </w:pPr>
      <w:r>
        <w:rPr>
          <w:rFonts w:hint="eastAsia"/>
        </w:rPr>
        <w:t>四、案例四盈利模式分析</w:t>
      </w:r>
    </w:p>
    <w:p>
      <w:pPr>
        <w:pStyle w:val="101"/>
        <w:rPr>
          <w:rFonts w:hint="eastAsia"/>
        </w:rPr>
      </w:pPr>
      <w:r>
        <w:rPr>
          <w:rFonts w:hint="eastAsia"/>
        </w:rPr>
        <w:t>五、案例四渠道通路分析</w:t>
      </w:r>
    </w:p>
    <w:p>
      <w:pPr>
        <w:pStyle w:val="101"/>
        <w:rPr>
          <w:rFonts w:hint="eastAsia"/>
        </w:rPr>
      </w:pPr>
      <w:r>
        <w:rPr>
          <w:rFonts w:hint="eastAsia"/>
        </w:rPr>
        <w:t>六、案例四合作伙伴分析</w:t>
      </w:r>
    </w:p>
    <w:p>
      <w:pPr>
        <w:pStyle w:val="101"/>
        <w:rPr>
          <w:rFonts w:hint="eastAsia"/>
        </w:rPr>
      </w:pPr>
      <w:r>
        <w:rPr>
          <w:rFonts w:hint="eastAsia"/>
        </w:rPr>
        <w:t>七、案例四融资情况分析</w:t>
      </w:r>
    </w:p>
    <w:p>
      <w:pPr>
        <w:pStyle w:val="101"/>
        <w:rPr>
          <w:rFonts w:hint="eastAsia"/>
        </w:rPr>
      </w:pPr>
      <w:r>
        <w:rPr>
          <w:rFonts w:hint="eastAsia"/>
        </w:rPr>
        <w:t>八、案例四商业模式评价</w:t>
      </w:r>
    </w:p>
    <w:p>
      <w:pPr>
        <w:pStyle w:val="111"/>
        <w:rPr>
          <w:rFonts w:hint="eastAsia"/>
        </w:rPr>
      </w:pPr>
      <w:r>
        <w:rPr>
          <w:rFonts w:hint="eastAsia"/>
        </w:rPr>
        <w:t>第五节 案例五</w:t>
      </w:r>
    </w:p>
    <w:p>
      <w:pPr>
        <w:pStyle w:val="101"/>
        <w:rPr>
          <w:rFonts w:hint="eastAsia"/>
        </w:rPr>
      </w:pPr>
      <w:r>
        <w:rPr>
          <w:rFonts w:hint="eastAsia"/>
        </w:rPr>
        <w:t>一、案例五基本信息分析</w:t>
      </w:r>
    </w:p>
    <w:p>
      <w:pPr>
        <w:pStyle w:val="101"/>
        <w:rPr>
          <w:rFonts w:hint="eastAsia"/>
        </w:rPr>
      </w:pPr>
      <w:r>
        <w:rPr>
          <w:rFonts w:hint="eastAsia"/>
        </w:rPr>
        <w:t>二、案例五经营情况分析</w:t>
      </w:r>
    </w:p>
    <w:p>
      <w:pPr>
        <w:pStyle w:val="101"/>
        <w:rPr>
          <w:rFonts w:hint="eastAsia"/>
        </w:rPr>
      </w:pPr>
      <w:r>
        <w:rPr>
          <w:rFonts w:hint="eastAsia"/>
        </w:rPr>
        <w:t>三、案例五产品/服务分析</w:t>
      </w:r>
    </w:p>
    <w:p>
      <w:pPr>
        <w:pStyle w:val="101"/>
        <w:rPr>
          <w:rFonts w:hint="eastAsia"/>
        </w:rPr>
      </w:pPr>
      <w:r>
        <w:rPr>
          <w:rFonts w:hint="eastAsia"/>
        </w:rPr>
        <w:t>四、案例五盈利模式分析</w:t>
      </w:r>
    </w:p>
    <w:p>
      <w:pPr>
        <w:pStyle w:val="101"/>
        <w:rPr>
          <w:rFonts w:hint="eastAsia"/>
        </w:rPr>
      </w:pPr>
      <w:r>
        <w:rPr>
          <w:rFonts w:hint="eastAsia"/>
        </w:rPr>
        <w:t>五、案例五渠道通路分析</w:t>
      </w:r>
    </w:p>
    <w:p>
      <w:pPr>
        <w:pStyle w:val="101"/>
        <w:rPr>
          <w:rFonts w:hint="eastAsia"/>
        </w:rPr>
      </w:pPr>
      <w:r>
        <w:rPr>
          <w:rFonts w:hint="eastAsia"/>
        </w:rPr>
        <w:t>六、案例五合作伙伴分析</w:t>
      </w:r>
    </w:p>
    <w:p>
      <w:pPr>
        <w:pStyle w:val="101"/>
        <w:rPr>
          <w:rFonts w:hint="eastAsia"/>
        </w:rPr>
      </w:pPr>
      <w:r>
        <w:rPr>
          <w:rFonts w:hint="eastAsia"/>
        </w:rPr>
        <w:t>七、案例五融资情况分析</w:t>
      </w:r>
    </w:p>
    <w:p>
      <w:pPr>
        <w:pStyle w:val="101"/>
        <w:rPr>
          <w:rFonts w:hint="eastAsia"/>
        </w:rPr>
      </w:pPr>
      <w:r>
        <w:rPr>
          <w:rFonts w:hint="eastAsia"/>
        </w:rPr>
        <w:t>八、案例五商业模式评价</w:t>
      </w:r>
    </w:p>
    <w:p>
      <w:pPr>
        <w:pStyle w:val="101"/>
      </w:pPr>
    </w:p>
    <w:p>
      <w:pPr>
        <w:pStyle w:val="93"/>
        <w:rPr>
          <w:rFonts w:hint="eastAsia"/>
        </w:rPr>
      </w:pPr>
      <w:r>
        <w:rPr>
          <w:rFonts w:hint="eastAsia"/>
        </w:rPr>
        <w:t>第六章 中国互联网+加油站行业市场投资机会及建议</w:t>
      </w:r>
    </w:p>
    <w:p>
      <w:pPr>
        <w:pStyle w:val="111"/>
        <w:rPr>
          <w:rFonts w:hint="eastAsia"/>
        </w:rPr>
      </w:pPr>
      <w:r>
        <w:rPr>
          <w:rFonts w:hint="eastAsia"/>
        </w:rPr>
        <w:t>第一节 中国互联网+加油站行业投资特性及风险</w:t>
      </w:r>
    </w:p>
    <w:p>
      <w:pPr>
        <w:pStyle w:val="101"/>
        <w:rPr>
          <w:rFonts w:hint="eastAsia"/>
        </w:rPr>
      </w:pPr>
      <w:r>
        <w:rPr>
          <w:rFonts w:hint="eastAsia"/>
        </w:rPr>
        <w:t>一、互联网+加油站行业投资壁垒分析</w:t>
      </w:r>
    </w:p>
    <w:p>
      <w:pPr>
        <w:pStyle w:val="101"/>
        <w:rPr>
          <w:rFonts w:hint="eastAsia"/>
        </w:rPr>
      </w:pPr>
      <w:r>
        <w:rPr>
          <w:rFonts w:hint="eastAsia"/>
        </w:rPr>
        <w:t>1、政策壁垒</w:t>
      </w:r>
    </w:p>
    <w:p>
      <w:pPr>
        <w:pStyle w:val="101"/>
        <w:rPr>
          <w:rFonts w:hint="eastAsia"/>
        </w:rPr>
      </w:pPr>
      <w:r>
        <w:rPr>
          <w:rFonts w:hint="eastAsia"/>
        </w:rPr>
        <w:t>2、技术壁垒</w:t>
      </w:r>
    </w:p>
    <w:p>
      <w:pPr>
        <w:pStyle w:val="101"/>
        <w:rPr>
          <w:rFonts w:hint="eastAsia"/>
        </w:rPr>
      </w:pPr>
      <w:r>
        <w:rPr>
          <w:rFonts w:hint="eastAsia"/>
        </w:rPr>
        <w:t>3、市场壁垒</w:t>
      </w:r>
    </w:p>
    <w:p>
      <w:pPr>
        <w:pStyle w:val="101"/>
        <w:rPr>
          <w:rFonts w:hint="eastAsia"/>
        </w:rPr>
      </w:pPr>
      <w:r>
        <w:rPr>
          <w:rFonts w:hint="eastAsia"/>
        </w:rPr>
        <w:t>二、互联网+加油站行业投资特性分析</w:t>
      </w:r>
    </w:p>
    <w:p>
      <w:pPr>
        <w:pStyle w:val="101"/>
        <w:rPr>
          <w:rFonts w:hint="eastAsia"/>
        </w:rPr>
      </w:pPr>
      <w:r>
        <w:rPr>
          <w:rFonts w:hint="eastAsia"/>
        </w:rPr>
        <w:t>三、互联网+加油站行业投资风险分析</w:t>
      </w:r>
    </w:p>
    <w:p>
      <w:pPr>
        <w:pStyle w:val="111"/>
        <w:rPr>
          <w:rFonts w:hint="eastAsia"/>
        </w:rPr>
      </w:pPr>
      <w:r>
        <w:rPr>
          <w:rFonts w:hint="eastAsia"/>
        </w:rPr>
        <w:t>第二节 中国互联网+加油站行业投融资现状及趋势</w:t>
      </w:r>
    </w:p>
    <w:p>
      <w:pPr>
        <w:pStyle w:val="101"/>
        <w:rPr>
          <w:rFonts w:hint="eastAsia"/>
        </w:rPr>
      </w:pPr>
      <w:r>
        <w:rPr>
          <w:rFonts w:hint="eastAsia"/>
        </w:rPr>
        <w:t>一、中国互联网+加油站行业投资现状及趋势</w:t>
      </w:r>
    </w:p>
    <w:p>
      <w:pPr>
        <w:pStyle w:val="101"/>
        <w:rPr>
          <w:rFonts w:hint="eastAsia"/>
        </w:rPr>
      </w:pPr>
      <w:r>
        <w:rPr>
          <w:rFonts w:hint="eastAsia"/>
        </w:rPr>
        <w:t>1、中国互联网+加油站行业投资主体结构</w:t>
      </w:r>
    </w:p>
    <w:p>
      <w:pPr>
        <w:pStyle w:val="101"/>
        <w:rPr>
          <w:rFonts w:hint="eastAsia"/>
        </w:rPr>
      </w:pPr>
      <w:r>
        <w:rPr>
          <w:rFonts w:hint="eastAsia"/>
        </w:rPr>
        <w:t>2、各投资主体核心资源分析</w:t>
      </w:r>
    </w:p>
    <w:p>
      <w:pPr>
        <w:pStyle w:val="101"/>
        <w:rPr>
          <w:rFonts w:hint="eastAsia"/>
        </w:rPr>
      </w:pPr>
      <w:r>
        <w:rPr>
          <w:rFonts w:hint="eastAsia"/>
        </w:rPr>
        <w:t>3、各投资主体投资方式分析</w:t>
      </w:r>
    </w:p>
    <w:p>
      <w:pPr>
        <w:pStyle w:val="101"/>
        <w:rPr>
          <w:rFonts w:hint="eastAsia"/>
        </w:rPr>
      </w:pPr>
      <w:r>
        <w:rPr>
          <w:rFonts w:hint="eastAsia"/>
        </w:rPr>
        <w:t>4、各投资主体投资规模分析</w:t>
      </w:r>
    </w:p>
    <w:p>
      <w:pPr>
        <w:pStyle w:val="101"/>
        <w:rPr>
          <w:rFonts w:hint="eastAsia"/>
        </w:rPr>
      </w:pPr>
      <w:r>
        <w:rPr>
          <w:rFonts w:hint="eastAsia"/>
        </w:rPr>
        <w:t>5、2016年主要投资事件分析</w:t>
      </w:r>
    </w:p>
    <w:p>
      <w:pPr>
        <w:pStyle w:val="101"/>
        <w:rPr>
          <w:rFonts w:hint="eastAsia"/>
        </w:rPr>
      </w:pPr>
      <w:r>
        <w:rPr>
          <w:rFonts w:hint="eastAsia"/>
        </w:rPr>
        <w:t>6、各投资主体投资趋势分析</w:t>
      </w:r>
    </w:p>
    <w:p>
      <w:pPr>
        <w:pStyle w:val="101"/>
        <w:rPr>
          <w:rFonts w:hint="eastAsia"/>
        </w:rPr>
      </w:pPr>
      <w:r>
        <w:rPr>
          <w:rFonts w:hint="eastAsia"/>
        </w:rPr>
        <w:t>二、中国互联网+加油站行业融资现状及趋势</w:t>
      </w:r>
    </w:p>
    <w:p>
      <w:pPr>
        <w:pStyle w:val="101"/>
        <w:rPr>
          <w:rFonts w:hint="eastAsia"/>
        </w:rPr>
      </w:pPr>
      <w:r>
        <w:rPr>
          <w:rFonts w:hint="eastAsia"/>
        </w:rPr>
        <w:t>1、中国互联网+加油站行业融资主体构成</w:t>
      </w:r>
    </w:p>
    <w:p>
      <w:pPr>
        <w:pStyle w:val="101"/>
        <w:rPr>
          <w:rFonts w:hint="eastAsia"/>
        </w:rPr>
      </w:pPr>
      <w:r>
        <w:rPr>
          <w:rFonts w:hint="eastAsia"/>
        </w:rPr>
        <w:t>2、各融资主体核心资源分析</w:t>
      </w:r>
    </w:p>
    <w:p>
      <w:pPr>
        <w:pStyle w:val="101"/>
        <w:rPr>
          <w:rFonts w:hint="eastAsia"/>
        </w:rPr>
      </w:pPr>
      <w:r>
        <w:rPr>
          <w:rFonts w:hint="eastAsia"/>
        </w:rPr>
        <w:t>3、各融资主体融资方式分析</w:t>
      </w:r>
    </w:p>
    <w:p>
      <w:pPr>
        <w:pStyle w:val="101"/>
        <w:rPr>
          <w:rFonts w:hint="eastAsia"/>
        </w:rPr>
      </w:pPr>
      <w:r>
        <w:rPr>
          <w:rFonts w:hint="eastAsia"/>
        </w:rPr>
        <w:t>4、各融资主体融资规模分析</w:t>
      </w:r>
    </w:p>
    <w:p>
      <w:pPr>
        <w:pStyle w:val="101"/>
        <w:rPr>
          <w:rFonts w:hint="eastAsia"/>
        </w:rPr>
      </w:pPr>
      <w:r>
        <w:rPr>
          <w:rFonts w:hint="eastAsia"/>
        </w:rPr>
        <w:t>5、2016年主要融资事件及用途</w:t>
      </w:r>
    </w:p>
    <w:p>
      <w:pPr>
        <w:pStyle w:val="101"/>
        <w:rPr>
          <w:rFonts w:hint="eastAsia"/>
        </w:rPr>
      </w:pPr>
      <w:r>
        <w:rPr>
          <w:rFonts w:hint="eastAsia"/>
        </w:rPr>
        <w:t>6、各融资主体融资趋势分析</w:t>
      </w:r>
    </w:p>
    <w:p>
      <w:pPr>
        <w:pStyle w:val="111"/>
        <w:rPr>
          <w:rFonts w:hint="eastAsia"/>
        </w:rPr>
      </w:pPr>
      <w:r>
        <w:rPr>
          <w:rFonts w:hint="eastAsia"/>
        </w:rPr>
        <w:t>第三节 中国互联网+加油站行业投资机会及建议</w:t>
      </w:r>
    </w:p>
    <w:p>
      <w:pPr>
        <w:pStyle w:val="101"/>
        <w:rPr>
          <w:rFonts w:hint="eastAsia"/>
        </w:rPr>
      </w:pPr>
      <w:r>
        <w:rPr>
          <w:rFonts w:hint="eastAsia"/>
        </w:rPr>
        <w:t>一、中国互联网+加油站行业投资机会分析</w:t>
      </w:r>
    </w:p>
    <w:p>
      <w:pPr>
        <w:pStyle w:val="101"/>
        <w:rPr>
          <w:rFonts w:hint="eastAsia"/>
        </w:rPr>
      </w:pPr>
      <w:r>
        <w:rPr>
          <w:rFonts w:hint="eastAsia"/>
        </w:rPr>
        <w:t>二、中讯咨询关于互联网+加油站行业的投资建议</w:t>
      </w:r>
    </w:p>
    <w:p>
      <w:pPr>
        <w:pStyle w:val="101"/>
      </w:pPr>
    </w:p>
    <w:p>
      <w:pPr>
        <w:pStyle w:val="93"/>
        <w:rPr>
          <w:rFonts w:hint="eastAsia"/>
        </w:rPr>
      </w:pPr>
      <w:r>
        <w:rPr>
          <w:rFonts w:hint="eastAsia"/>
        </w:rPr>
        <w:t>第七章 中国大型企业互联网+加油站投资布局分析</w:t>
      </w:r>
    </w:p>
    <w:p>
      <w:pPr>
        <w:pStyle w:val="111"/>
        <w:rPr>
          <w:rFonts w:hint="eastAsia"/>
        </w:rPr>
      </w:pPr>
      <w:r>
        <w:rPr>
          <w:rFonts w:hint="eastAsia"/>
        </w:rPr>
        <w:t>第一节 相关上市公司“互联网+加油站”投资布局</w:t>
      </w:r>
    </w:p>
    <w:p>
      <w:pPr>
        <w:pStyle w:val="101"/>
        <w:rPr>
          <w:rFonts w:hint="eastAsia"/>
        </w:rPr>
      </w:pPr>
      <w:r>
        <w:rPr>
          <w:rFonts w:hint="eastAsia"/>
        </w:rPr>
        <w:t>一、企业一</w:t>
      </w:r>
    </w:p>
    <w:p>
      <w:pPr>
        <w:pStyle w:val="101"/>
        <w:rPr>
          <w:rFonts w:hint="eastAsia"/>
        </w:rPr>
      </w:pPr>
      <w:r>
        <w:rPr>
          <w:rFonts w:hint="eastAsia"/>
        </w:rPr>
        <w:t>1、企业基本信息分析</w:t>
      </w:r>
    </w:p>
    <w:p>
      <w:pPr>
        <w:pStyle w:val="101"/>
        <w:rPr>
          <w:rFonts w:hint="eastAsia"/>
        </w:rPr>
      </w:pPr>
      <w:r>
        <w:rPr>
          <w:rFonts w:hint="eastAsia"/>
        </w:rPr>
        <w:t>2、企业经营情况分析</w:t>
      </w:r>
    </w:p>
    <w:p>
      <w:pPr>
        <w:pStyle w:val="101"/>
        <w:rPr>
          <w:rFonts w:hint="eastAsia"/>
        </w:rPr>
      </w:pPr>
      <w:r>
        <w:rPr>
          <w:rFonts w:hint="eastAsia"/>
        </w:rPr>
        <w:t>（1）主要经济指标分析</w:t>
      </w:r>
    </w:p>
    <w:p>
      <w:pPr>
        <w:pStyle w:val="101"/>
        <w:rPr>
          <w:rFonts w:hint="eastAsia"/>
        </w:rPr>
      </w:pPr>
      <w:r>
        <w:rPr>
          <w:rFonts w:hint="eastAsia"/>
        </w:rPr>
        <w:t>（2）企业盈利能力分析</w:t>
      </w:r>
    </w:p>
    <w:p>
      <w:pPr>
        <w:pStyle w:val="101"/>
        <w:rPr>
          <w:rFonts w:hint="eastAsia"/>
        </w:rPr>
      </w:pPr>
      <w:r>
        <w:rPr>
          <w:rFonts w:hint="eastAsia"/>
        </w:rPr>
        <w:t>（3）企业运营能力分析</w:t>
      </w:r>
    </w:p>
    <w:p>
      <w:pPr>
        <w:pStyle w:val="101"/>
        <w:rPr>
          <w:rFonts w:hint="eastAsia"/>
        </w:rPr>
      </w:pPr>
      <w:r>
        <w:rPr>
          <w:rFonts w:hint="eastAsia"/>
        </w:rPr>
        <w:t>（4）企业偿债能力分析</w:t>
      </w:r>
    </w:p>
    <w:p>
      <w:pPr>
        <w:pStyle w:val="101"/>
        <w:rPr>
          <w:rFonts w:hint="eastAsia"/>
        </w:rPr>
      </w:pPr>
      <w:r>
        <w:rPr>
          <w:rFonts w:hint="eastAsia"/>
        </w:rPr>
        <w:t>（5）企业发展能力分析</w:t>
      </w:r>
    </w:p>
    <w:p>
      <w:pPr>
        <w:pStyle w:val="101"/>
        <w:rPr>
          <w:rFonts w:hint="eastAsia"/>
        </w:rPr>
      </w:pPr>
      <w:r>
        <w:rPr>
          <w:rFonts w:hint="eastAsia"/>
        </w:rPr>
        <w:t>3、企业互联网+加油站投资布局</w:t>
      </w:r>
    </w:p>
    <w:p>
      <w:pPr>
        <w:pStyle w:val="101"/>
        <w:rPr>
          <w:rFonts w:hint="eastAsia"/>
        </w:rPr>
      </w:pPr>
      <w:r>
        <w:rPr>
          <w:rFonts w:hint="eastAsia"/>
        </w:rPr>
        <w:t>4、企业互联网+加油站产品/服务分析</w:t>
      </w:r>
    </w:p>
    <w:p>
      <w:pPr>
        <w:pStyle w:val="101"/>
        <w:rPr>
          <w:rFonts w:hint="eastAsia"/>
        </w:rPr>
      </w:pPr>
      <w:r>
        <w:rPr>
          <w:rFonts w:hint="eastAsia"/>
        </w:rPr>
        <w:t>5、企业最新发展动向</w:t>
      </w:r>
    </w:p>
    <w:p>
      <w:pPr>
        <w:pStyle w:val="101"/>
        <w:rPr>
          <w:rFonts w:hint="eastAsia"/>
        </w:rPr>
      </w:pPr>
      <w:r>
        <w:rPr>
          <w:rFonts w:hint="eastAsia"/>
        </w:rPr>
        <w:t>二、企业二</w:t>
      </w:r>
    </w:p>
    <w:p>
      <w:pPr>
        <w:pStyle w:val="101"/>
        <w:rPr>
          <w:rFonts w:hint="eastAsia"/>
        </w:rPr>
      </w:pPr>
      <w:r>
        <w:rPr>
          <w:rFonts w:hint="eastAsia"/>
        </w:rPr>
        <w:t>1、企业基本信息分析</w:t>
      </w:r>
    </w:p>
    <w:p>
      <w:pPr>
        <w:pStyle w:val="101"/>
        <w:rPr>
          <w:rFonts w:hint="eastAsia"/>
        </w:rPr>
      </w:pPr>
      <w:r>
        <w:rPr>
          <w:rFonts w:hint="eastAsia"/>
        </w:rPr>
        <w:t>2、企业经营情况分析</w:t>
      </w:r>
    </w:p>
    <w:p>
      <w:pPr>
        <w:pStyle w:val="101"/>
        <w:rPr>
          <w:rFonts w:hint="eastAsia"/>
        </w:rPr>
      </w:pPr>
      <w:r>
        <w:rPr>
          <w:rFonts w:hint="eastAsia"/>
        </w:rPr>
        <w:t>（1）主要经济指标分析</w:t>
      </w:r>
    </w:p>
    <w:p>
      <w:pPr>
        <w:pStyle w:val="101"/>
        <w:rPr>
          <w:rFonts w:hint="eastAsia"/>
        </w:rPr>
      </w:pPr>
      <w:r>
        <w:rPr>
          <w:rFonts w:hint="eastAsia"/>
        </w:rPr>
        <w:t>（2）企业盈利能力分析</w:t>
      </w:r>
    </w:p>
    <w:p>
      <w:pPr>
        <w:pStyle w:val="101"/>
        <w:rPr>
          <w:rFonts w:hint="eastAsia"/>
        </w:rPr>
      </w:pPr>
      <w:r>
        <w:rPr>
          <w:rFonts w:hint="eastAsia"/>
        </w:rPr>
        <w:t>（3）企业运营能力分析</w:t>
      </w:r>
    </w:p>
    <w:p>
      <w:pPr>
        <w:pStyle w:val="101"/>
        <w:rPr>
          <w:rFonts w:hint="eastAsia"/>
        </w:rPr>
      </w:pPr>
      <w:r>
        <w:rPr>
          <w:rFonts w:hint="eastAsia"/>
        </w:rPr>
        <w:t>（4）企业偿债能力分析</w:t>
      </w:r>
    </w:p>
    <w:p>
      <w:pPr>
        <w:pStyle w:val="101"/>
        <w:rPr>
          <w:rFonts w:hint="eastAsia"/>
        </w:rPr>
      </w:pPr>
      <w:r>
        <w:rPr>
          <w:rFonts w:hint="eastAsia"/>
        </w:rPr>
        <w:t>（5）企业发展能力分析</w:t>
      </w:r>
    </w:p>
    <w:p>
      <w:pPr>
        <w:pStyle w:val="101"/>
        <w:rPr>
          <w:rFonts w:hint="eastAsia"/>
        </w:rPr>
      </w:pPr>
      <w:r>
        <w:rPr>
          <w:rFonts w:hint="eastAsia"/>
        </w:rPr>
        <w:t>3、企业互联网+加油站投资布局</w:t>
      </w:r>
    </w:p>
    <w:p>
      <w:pPr>
        <w:pStyle w:val="101"/>
        <w:rPr>
          <w:rFonts w:hint="eastAsia"/>
        </w:rPr>
      </w:pPr>
      <w:r>
        <w:rPr>
          <w:rFonts w:hint="eastAsia"/>
        </w:rPr>
        <w:t>4、企业互联网+加油站产品/服务分析</w:t>
      </w:r>
    </w:p>
    <w:p>
      <w:pPr>
        <w:pStyle w:val="101"/>
        <w:rPr>
          <w:rFonts w:hint="eastAsia"/>
        </w:rPr>
      </w:pPr>
      <w:r>
        <w:rPr>
          <w:rFonts w:hint="eastAsia"/>
        </w:rPr>
        <w:t>5、企业最新发展动向</w:t>
      </w:r>
    </w:p>
    <w:p>
      <w:pPr>
        <w:pStyle w:val="101"/>
        <w:rPr>
          <w:rFonts w:hint="eastAsia"/>
        </w:rPr>
      </w:pPr>
      <w:r>
        <w:rPr>
          <w:rFonts w:hint="eastAsia"/>
        </w:rPr>
        <w:t>三、企业三</w:t>
      </w:r>
    </w:p>
    <w:p>
      <w:pPr>
        <w:pStyle w:val="101"/>
        <w:rPr>
          <w:rFonts w:hint="eastAsia"/>
        </w:rPr>
      </w:pPr>
      <w:r>
        <w:rPr>
          <w:rFonts w:hint="eastAsia"/>
        </w:rPr>
        <w:t>1、企业基本信息分析</w:t>
      </w:r>
    </w:p>
    <w:p>
      <w:pPr>
        <w:pStyle w:val="101"/>
        <w:rPr>
          <w:rFonts w:hint="eastAsia"/>
        </w:rPr>
      </w:pPr>
      <w:r>
        <w:rPr>
          <w:rFonts w:hint="eastAsia"/>
        </w:rPr>
        <w:t>2、企业经营情况分析</w:t>
      </w:r>
    </w:p>
    <w:p>
      <w:pPr>
        <w:pStyle w:val="101"/>
        <w:rPr>
          <w:rFonts w:hint="eastAsia"/>
        </w:rPr>
      </w:pPr>
      <w:r>
        <w:rPr>
          <w:rFonts w:hint="eastAsia"/>
        </w:rPr>
        <w:t>（1）主要经济指标分析</w:t>
      </w:r>
    </w:p>
    <w:p>
      <w:pPr>
        <w:pStyle w:val="101"/>
        <w:rPr>
          <w:rFonts w:hint="eastAsia"/>
        </w:rPr>
      </w:pPr>
      <w:r>
        <w:rPr>
          <w:rFonts w:hint="eastAsia"/>
        </w:rPr>
        <w:t>（2）企业盈利能力分析</w:t>
      </w:r>
    </w:p>
    <w:p>
      <w:pPr>
        <w:pStyle w:val="101"/>
        <w:rPr>
          <w:rFonts w:hint="eastAsia"/>
        </w:rPr>
      </w:pPr>
      <w:r>
        <w:rPr>
          <w:rFonts w:hint="eastAsia"/>
        </w:rPr>
        <w:t>（3）企业运营能力分析</w:t>
      </w:r>
    </w:p>
    <w:p>
      <w:pPr>
        <w:pStyle w:val="101"/>
        <w:rPr>
          <w:rFonts w:hint="eastAsia"/>
        </w:rPr>
      </w:pPr>
      <w:r>
        <w:rPr>
          <w:rFonts w:hint="eastAsia"/>
        </w:rPr>
        <w:t>（4）企业偿债能力分析</w:t>
      </w:r>
    </w:p>
    <w:p>
      <w:pPr>
        <w:pStyle w:val="101"/>
        <w:rPr>
          <w:rFonts w:hint="eastAsia"/>
        </w:rPr>
      </w:pPr>
      <w:r>
        <w:rPr>
          <w:rFonts w:hint="eastAsia"/>
        </w:rPr>
        <w:t>（5）企业发展能力分析</w:t>
      </w:r>
    </w:p>
    <w:p>
      <w:pPr>
        <w:pStyle w:val="101"/>
        <w:rPr>
          <w:rFonts w:hint="eastAsia"/>
        </w:rPr>
      </w:pPr>
      <w:r>
        <w:rPr>
          <w:rFonts w:hint="eastAsia"/>
        </w:rPr>
        <w:t>3、企业互联网+加油站投资布局</w:t>
      </w:r>
    </w:p>
    <w:p>
      <w:pPr>
        <w:pStyle w:val="101"/>
        <w:rPr>
          <w:rFonts w:hint="eastAsia"/>
        </w:rPr>
      </w:pPr>
      <w:r>
        <w:rPr>
          <w:rFonts w:hint="eastAsia"/>
        </w:rPr>
        <w:t>4、企业互联网+加油站产品/服务分析</w:t>
      </w:r>
    </w:p>
    <w:p>
      <w:pPr>
        <w:pStyle w:val="101"/>
        <w:rPr>
          <w:rFonts w:hint="eastAsia"/>
        </w:rPr>
      </w:pPr>
      <w:r>
        <w:rPr>
          <w:rFonts w:hint="eastAsia"/>
        </w:rPr>
        <w:t>5、企业最新发展动向</w:t>
      </w:r>
    </w:p>
    <w:p>
      <w:pPr>
        <w:pStyle w:val="101"/>
        <w:rPr>
          <w:rFonts w:hint="eastAsia"/>
        </w:rPr>
      </w:pPr>
      <w:r>
        <w:rPr>
          <w:rFonts w:hint="eastAsia"/>
        </w:rPr>
        <w:t>四、企业四</w:t>
      </w:r>
    </w:p>
    <w:p>
      <w:pPr>
        <w:pStyle w:val="101"/>
        <w:rPr>
          <w:rFonts w:hint="eastAsia"/>
        </w:rPr>
      </w:pPr>
      <w:r>
        <w:rPr>
          <w:rFonts w:hint="eastAsia"/>
        </w:rPr>
        <w:t>1、企业基本信息分析</w:t>
      </w:r>
    </w:p>
    <w:p>
      <w:pPr>
        <w:pStyle w:val="101"/>
        <w:rPr>
          <w:rFonts w:hint="eastAsia"/>
        </w:rPr>
      </w:pPr>
      <w:r>
        <w:rPr>
          <w:rFonts w:hint="eastAsia"/>
        </w:rPr>
        <w:t>2、企业经营情况分析</w:t>
      </w:r>
    </w:p>
    <w:p>
      <w:pPr>
        <w:pStyle w:val="101"/>
        <w:rPr>
          <w:rFonts w:hint="eastAsia"/>
        </w:rPr>
      </w:pPr>
      <w:r>
        <w:rPr>
          <w:rFonts w:hint="eastAsia"/>
        </w:rPr>
        <w:t>（1）主要经济指标分析</w:t>
      </w:r>
    </w:p>
    <w:p>
      <w:pPr>
        <w:pStyle w:val="101"/>
        <w:rPr>
          <w:rFonts w:hint="eastAsia"/>
        </w:rPr>
      </w:pPr>
      <w:r>
        <w:rPr>
          <w:rFonts w:hint="eastAsia"/>
        </w:rPr>
        <w:t>（2）企业盈利能力分析</w:t>
      </w:r>
    </w:p>
    <w:p>
      <w:pPr>
        <w:pStyle w:val="101"/>
        <w:rPr>
          <w:rFonts w:hint="eastAsia"/>
        </w:rPr>
      </w:pPr>
      <w:r>
        <w:rPr>
          <w:rFonts w:hint="eastAsia"/>
        </w:rPr>
        <w:t>（3）企业运营能力分析</w:t>
      </w:r>
    </w:p>
    <w:p>
      <w:pPr>
        <w:pStyle w:val="101"/>
        <w:rPr>
          <w:rFonts w:hint="eastAsia"/>
        </w:rPr>
      </w:pPr>
      <w:r>
        <w:rPr>
          <w:rFonts w:hint="eastAsia"/>
        </w:rPr>
        <w:t>（4）企业偿债能力分析</w:t>
      </w:r>
    </w:p>
    <w:p>
      <w:pPr>
        <w:pStyle w:val="101"/>
        <w:rPr>
          <w:rFonts w:hint="eastAsia"/>
        </w:rPr>
      </w:pPr>
      <w:r>
        <w:rPr>
          <w:rFonts w:hint="eastAsia"/>
        </w:rPr>
        <w:t>（5）企业发展能力分析</w:t>
      </w:r>
    </w:p>
    <w:p>
      <w:pPr>
        <w:pStyle w:val="101"/>
        <w:rPr>
          <w:rFonts w:hint="eastAsia"/>
        </w:rPr>
      </w:pPr>
      <w:r>
        <w:rPr>
          <w:rFonts w:hint="eastAsia"/>
        </w:rPr>
        <w:t>3、企业互联网+加油站投资布局</w:t>
      </w:r>
    </w:p>
    <w:p>
      <w:pPr>
        <w:pStyle w:val="101"/>
        <w:rPr>
          <w:rFonts w:hint="eastAsia"/>
        </w:rPr>
      </w:pPr>
      <w:r>
        <w:rPr>
          <w:rFonts w:hint="eastAsia"/>
        </w:rPr>
        <w:t>4、企业互联网+加油站产品/服务分析</w:t>
      </w:r>
    </w:p>
    <w:p>
      <w:pPr>
        <w:pStyle w:val="101"/>
        <w:rPr>
          <w:rFonts w:hint="eastAsia"/>
        </w:rPr>
      </w:pPr>
      <w:r>
        <w:rPr>
          <w:rFonts w:hint="eastAsia"/>
        </w:rPr>
        <w:t>5、企业最新发展动向</w:t>
      </w:r>
    </w:p>
    <w:p>
      <w:pPr>
        <w:pStyle w:val="101"/>
        <w:rPr>
          <w:rFonts w:hint="eastAsia"/>
        </w:rPr>
      </w:pPr>
      <w:r>
        <w:rPr>
          <w:rFonts w:hint="eastAsia"/>
        </w:rPr>
        <w:t>五、企业五</w:t>
      </w:r>
    </w:p>
    <w:p>
      <w:pPr>
        <w:pStyle w:val="101"/>
        <w:rPr>
          <w:rFonts w:hint="eastAsia"/>
        </w:rPr>
      </w:pPr>
      <w:r>
        <w:rPr>
          <w:rFonts w:hint="eastAsia"/>
        </w:rPr>
        <w:t>1、企业基本信息分析</w:t>
      </w:r>
    </w:p>
    <w:p>
      <w:pPr>
        <w:pStyle w:val="101"/>
        <w:rPr>
          <w:rFonts w:hint="eastAsia"/>
        </w:rPr>
      </w:pPr>
      <w:r>
        <w:rPr>
          <w:rFonts w:hint="eastAsia"/>
        </w:rPr>
        <w:t>2、企业经营情况分析</w:t>
      </w:r>
    </w:p>
    <w:p>
      <w:pPr>
        <w:pStyle w:val="101"/>
        <w:rPr>
          <w:rFonts w:hint="eastAsia"/>
        </w:rPr>
      </w:pPr>
      <w:r>
        <w:rPr>
          <w:rFonts w:hint="eastAsia"/>
        </w:rPr>
        <w:t>（1）主要经济指标分析</w:t>
      </w:r>
    </w:p>
    <w:p>
      <w:pPr>
        <w:pStyle w:val="101"/>
        <w:rPr>
          <w:rFonts w:hint="eastAsia"/>
        </w:rPr>
      </w:pPr>
      <w:r>
        <w:rPr>
          <w:rFonts w:hint="eastAsia"/>
        </w:rPr>
        <w:t>（2）企业盈利能力分析</w:t>
      </w:r>
    </w:p>
    <w:p>
      <w:pPr>
        <w:pStyle w:val="101"/>
        <w:rPr>
          <w:rFonts w:hint="eastAsia"/>
        </w:rPr>
      </w:pPr>
      <w:r>
        <w:rPr>
          <w:rFonts w:hint="eastAsia"/>
        </w:rPr>
        <w:t>（3）企业运营能力分析</w:t>
      </w:r>
    </w:p>
    <w:p>
      <w:pPr>
        <w:pStyle w:val="101"/>
        <w:rPr>
          <w:rFonts w:hint="eastAsia"/>
        </w:rPr>
      </w:pPr>
      <w:r>
        <w:rPr>
          <w:rFonts w:hint="eastAsia"/>
        </w:rPr>
        <w:t>（4）企业偿债能力分析</w:t>
      </w:r>
    </w:p>
    <w:p>
      <w:pPr>
        <w:pStyle w:val="101"/>
        <w:rPr>
          <w:rFonts w:hint="eastAsia"/>
        </w:rPr>
      </w:pPr>
      <w:r>
        <w:rPr>
          <w:rFonts w:hint="eastAsia"/>
        </w:rPr>
        <w:t>（5）企业发展能力分析</w:t>
      </w:r>
    </w:p>
    <w:p>
      <w:pPr>
        <w:pStyle w:val="101"/>
        <w:rPr>
          <w:rFonts w:hint="eastAsia"/>
        </w:rPr>
      </w:pPr>
      <w:r>
        <w:rPr>
          <w:rFonts w:hint="eastAsia"/>
        </w:rPr>
        <w:t>3、企业互联网+加油站投资布局</w:t>
      </w:r>
    </w:p>
    <w:p>
      <w:pPr>
        <w:pStyle w:val="101"/>
        <w:rPr>
          <w:rFonts w:hint="eastAsia"/>
        </w:rPr>
      </w:pPr>
      <w:r>
        <w:rPr>
          <w:rFonts w:hint="eastAsia"/>
        </w:rPr>
        <w:t>4、企业互联网+加油站产品/服务分析</w:t>
      </w:r>
    </w:p>
    <w:p>
      <w:pPr>
        <w:pStyle w:val="101"/>
        <w:rPr>
          <w:rFonts w:hint="eastAsia"/>
        </w:rPr>
      </w:pPr>
      <w:r>
        <w:rPr>
          <w:rFonts w:hint="eastAsia"/>
        </w:rPr>
        <w:t>5、企业最新发展动向</w:t>
      </w:r>
    </w:p>
    <w:p>
      <w:pPr>
        <w:pStyle w:val="111"/>
      </w:pPr>
    </w:p>
    <w:p>
      <w:pPr>
        <w:pStyle w:val="93"/>
        <w:rPr>
          <w:rFonts w:hint="eastAsia"/>
        </w:rPr>
      </w:pPr>
      <w:r>
        <w:rPr>
          <w:rFonts w:hint="eastAsia"/>
        </w:rPr>
        <w:t>图表目录</w:t>
      </w:r>
    </w:p>
    <w:p>
      <w:pPr>
        <w:pStyle w:val="104"/>
        <w:ind w:firstLine="0" w:firstLineChars="0"/>
        <w:jc w:val="left"/>
        <w:rPr>
          <w:rFonts w:hint="eastAsia"/>
        </w:rPr>
      </w:pPr>
      <w:r>
        <w:rPr>
          <w:rFonts w:hint="eastAsia"/>
        </w:rPr>
        <w:t>图表：互联网+加油站行业发展规划汇总表</w:t>
      </w:r>
    </w:p>
    <w:p>
      <w:pPr>
        <w:pStyle w:val="104"/>
        <w:ind w:firstLine="0" w:firstLineChars="0"/>
        <w:jc w:val="left"/>
        <w:rPr>
          <w:rFonts w:hint="eastAsia"/>
        </w:rPr>
      </w:pPr>
      <w:r>
        <w:rPr>
          <w:rFonts w:hint="eastAsia"/>
        </w:rPr>
        <w:t>图表：互联网+加油站行业主要政策汇总表</w:t>
      </w:r>
    </w:p>
    <w:p>
      <w:pPr>
        <w:pStyle w:val="104"/>
        <w:ind w:firstLine="0" w:firstLineChars="0"/>
        <w:jc w:val="left"/>
        <w:rPr>
          <w:rFonts w:hint="eastAsia"/>
        </w:rPr>
      </w:pPr>
      <w:r>
        <w:rPr>
          <w:rFonts w:hint="eastAsia"/>
        </w:rPr>
        <w:t>图表：政策环境对行业的影响分析表</w:t>
      </w:r>
    </w:p>
    <w:p>
      <w:pPr>
        <w:pStyle w:val="104"/>
        <w:ind w:firstLine="0" w:firstLineChars="0"/>
        <w:jc w:val="left"/>
        <w:rPr>
          <w:rFonts w:hint="eastAsia"/>
        </w:rPr>
      </w:pPr>
      <w:r>
        <w:rPr>
          <w:rFonts w:hint="eastAsia"/>
        </w:rPr>
        <w:t>图表：2016-2016年全球主要经济体经济增速预测（单位：%）</w:t>
      </w:r>
    </w:p>
    <w:p>
      <w:pPr>
        <w:pStyle w:val="104"/>
        <w:ind w:firstLine="0" w:firstLineChars="0"/>
        <w:jc w:val="left"/>
        <w:rPr>
          <w:rFonts w:hint="eastAsia"/>
        </w:rPr>
      </w:pPr>
      <w:r>
        <w:rPr>
          <w:rFonts w:hint="eastAsia"/>
        </w:rPr>
        <w:t>图表：2005-2016年中国GDP增长率变化趋势图（单位：%）</w:t>
      </w:r>
    </w:p>
    <w:p>
      <w:pPr>
        <w:pStyle w:val="104"/>
        <w:ind w:firstLine="0" w:firstLineChars="0"/>
        <w:jc w:val="left"/>
        <w:rPr>
          <w:rFonts w:hint="eastAsia"/>
        </w:rPr>
      </w:pPr>
      <w:r>
        <w:rPr>
          <w:rFonts w:hint="eastAsia"/>
        </w:rPr>
        <w:t>图表：2005-2016年中国工业增加值及增长率走势图（单位：万亿元，%）</w:t>
      </w:r>
    </w:p>
    <w:p>
      <w:pPr>
        <w:pStyle w:val="104"/>
        <w:ind w:firstLine="0" w:firstLineChars="0"/>
        <w:jc w:val="left"/>
        <w:rPr>
          <w:rFonts w:hint="eastAsia"/>
        </w:rPr>
      </w:pPr>
      <w:r>
        <w:rPr>
          <w:rFonts w:hint="eastAsia"/>
        </w:rPr>
        <w:t>图表：2005-2016年中国服务业增加值及增长率走势图（单位：万亿元，%）</w:t>
      </w:r>
    </w:p>
    <w:p>
      <w:pPr>
        <w:pStyle w:val="104"/>
        <w:ind w:firstLine="0" w:firstLineChars="0"/>
        <w:jc w:val="left"/>
        <w:rPr>
          <w:rFonts w:hint="eastAsia"/>
        </w:rPr>
      </w:pPr>
      <w:r>
        <w:rPr>
          <w:rFonts w:hint="eastAsia"/>
        </w:rPr>
        <w:t>图表：2009-2016年中国电商交易规模发展趋势（单位：亿元，%）</w:t>
      </w:r>
    </w:p>
    <w:p>
      <w:pPr>
        <w:pStyle w:val="104"/>
        <w:ind w:firstLine="0" w:firstLineChars="0"/>
        <w:jc w:val="left"/>
        <w:rPr>
          <w:rFonts w:hint="eastAsia"/>
        </w:rPr>
      </w:pPr>
      <w:r>
        <w:rPr>
          <w:rFonts w:hint="eastAsia"/>
        </w:rPr>
        <w:t>图表：2016-2020年中国电商交易规模预测</w:t>
      </w:r>
    </w:p>
    <w:p>
      <w:pPr>
        <w:pStyle w:val="104"/>
        <w:ind w:firstLine="0" w:firstLineChars="0"/>
        <w:jc w:val="left"/>
        <w:rPr>
          <w:rFonts w:hint="eastAsia"/>
        </w:rPr>
      </w:pPr>
      <w:r>
        <w:rPr>
          <w:rFonts w:hint="eastAsia"/>
        </w:rPr>
        <w:t>图表：2011-2016年我国网民规模及互联网普及率</w:t>
      </w:r>
    </w:p>
    <w:p>
      <w:pPr>
        <w:pStyle w:val="104"/>
        <w:ind w:firstLine="0" w:firstLineChars="0"/>
        <w:jc w:val="left"/>
        <w:rPr>
          <w:rFonts w:hint="eastAsia"/>
        </w:rPr>
      </w:pPr>
      <w:r>
        <w:rPr>
          <w:rFonts w:hint="eastAsia"/>
        </w:rPr>
        <w:t>图表：2014-2016年中国网民各类网络应用的使用率</w:t>
      </w:r>
    </w:p>
    <w:p>
      <w:pPr>
        <w:pStyle w:val="104"/>
        <w:ind w:firstLine="0" w:firstLineChars="0"/>
        <w:jc w:val="left"/>
        <w:rPr>
          <w:rFonts w:hint="eastAsia"/>
        </w:rPr>
      </w:pPr>
      <w:r>
        <w:rPr>
          <w:rFonts w:hint="eastAsia"/>
        </w:rPr>
        <w:t>图表：2009-2016年我国移动网民规模及增长速度</w:t>
      </w:r>
    </w:p>
    <w:p>
      <w:pPr>
        <w:pStyle w:val="104"/>
        <w:ind w:firstLine="0" w:firstLineChars="0"/>
        <w:jc w:val="left"/>
        <w:rPr>
          <w:rFonts w:hint="eastAsia"/>
        </w:rPr>
      </w:pPr>
      <w:r>
        <w:rPr>
          <w:rFonts w:hint="eastAsia"/>
        </w:rPr>
        <w:t>图表：关联产业发展对行业的影响总结表</w:t>
      </w:r>
    </w:p>
    <w:p>
      <w:pPr>
        <w:pStyle w:val="104"/>
        <w:ind w:firstLine="0" w:firstLineChars="0"/>
        <w:jc w:val="left"/>
        <w:rPr>
          <w:rFonts w:hint="eastAsia"/>
        </w:rPr>
      </w:pPr>
      <w:r>
        <w:rPr>
          <w:rFonts w:hint="eastAsia"/>
        </w:rPr>
        <w:t>图表：互联网相关技术对行业的影响总结表</w:t>
      </w:r>
    </w:p>
    <w:p>
      <w:pPr>
        <w:pStyle w:val="104"/>
        <w:ind w:firstLine="0" w:firstLineChars="0"/>
        <w:jc w:val="left"/>
        <w:rPr>
          <w:rFonts w:hint="eastAsia"/>
        </w:rPr>
      </w:pPr>
      <w:r>
        <w:rPr>
          <w:rFonts w:hint="eastAsia"/>
        </w:rPr>
        <w:t>图表：中国互联网+加油站行业发展阶段</w:t>
      </w:r>
    </w:p>
    <w:p>
      <w:pPr>
        <w:pStyle w:val="104"/>
        <w:ind w:firstLine="0" w:firstLineChars="0"/>
        <w:jc w:val="left"/>
        <w:rPr>
          <w:rFonts w:hint="eastAsia"/>
        </w:rPr>
      </w:pPr>
      <w:r>
        <w:rPr>
          <w:rFonts w:hint="eastAsia"/>
        </w:rPr>
        <w:t>图表：主要企业互联网+加油站行业投资切入角度</w:t>
      </w:r>
    </w:p>
    <w:p>
      <w:pPr>
        <w:pStyle w:val="104"/>
        <w:ind w:firstLine="0" w:firstLineChars="0"/>
        <w:jc w:val="left"/>
        <w:rPr>
          <w:rFonts w:hint="eastAsia"/>
        </w:rPr>
      </w:pPr>
      <w:r>
        <w:rPr>
          <w:rFonts w:hint="eastAsia"/>
        </w:rPr>
        <w:t>图表：2015-2016年中国互联网+加油站行业主要投资事件</w:t>
      </w:r>
    </w:p>
    <w:p>
      <w:pPr>
        <w:pStyle w:val="104"/>
        <w:ind w:firstLine="0" w:firstLineChars="0"/>
        <w:jc w:val="left"/>
        <w:rPr>
          <w:rFonts w:hint="eastAsia"/>
        </w:rPr>
      </w:pPr>
      <w:r>
        <w:rPr>
          <w:rFonts w:hint="eastAsia"/>
        </w:rPr>
        <w:t>图表：中国互联网+加油站行业投资业务布局</w:t>
      </w:r>
    </w:p>
    <w:p>
      <w:pPr>
        <w:pStyle w:val="104"/>
        <w:ind w:firstLine="0" w:firstLineChars="0"/>
        <w:jc w:val="left"/>
        <w:rPr>
          <w:rFonts w:hint="eastAsia"/>
        </w:rPr>
      </w:pPr>
      <w:r>
        <w:rPr>
          <w:rFonts w:hint="eastAsia"/>
        </w:rPr>
        <w:t>图表：2013-2016年中国互联网+加油站行业市场规模发展趋势</w:t>
      </w:r>
    </w:p>
    <w:p>
      <w:pPr>
        <w:pStyle w:val="104"/>
        <w:ind w:firstLine="0" w:firstLineChars="0"/>
        <w:jc w:val="left"/>
        <w:rPr>
          <w:rFonts w:hint="eastAsia"/>
        </w:rPr>
      </w:pPr>
      <w:r>
        <w:rPr>
          <w:rFonts w:hint="eastAsia"/>
        </w:rPr>
        <w:t>图表：中国互联网+加油站行业主要的市场参与者</w:t>
      </w:r>
    </w:p>
    <w:p>
      <w:pPr>
        <w:pStyle w:val="104"/>
        <w:ind w:firstLine="0" w:firstLineChars="0"/>
        <w:jc w:val="left"/>
        <w:rPr>
          <w:rFonts w:hint="eastAsia"/>
        </w:rPr>
      </w:pPr>
      <w:r>
        <w:rPr>
          <w:rFonts w:hint="eastAsia"/>
        </w:rPr>
        <w:t>图表：中国互联网+加油站行业市场增长动力</w:t>
      </w:r>
    </w:p>
    <w:p>
      <w:pPr>
        <w:pStyle w:val="104"/>
        <w:ind w:firstLine="0" w:firstLineChars="0"/>
        <w:jc w:val="left"/>
        <w:rPr>
          <w:rFonts w:hint="eastAsia"/>
        </w:rPr>
      </w:pPr>
      <w:r>
        <w:rPr>
          <w:rFonts w:hint="eastAsia"/>
        </w:rPr>
        <w:t>图表：中国互联网+加油站行业市场发展瓶颈</w:t>
      </w:r>
    </w:p>
    <w:p>
      <w:pPr>
        <w:pStyle w:val="104"/>
        <w:ind w:firstLine="0" w:firstLineChars="0"/>
        <w:jc w:val="left"/>
        <w:rPr>
          <w:rFonts w:hint="eastAsia"/>
        </w:rPr>
      </w:pPr>
      <w:r>
        <w:rPr>
          <w:rFonts w:hint="eastAsia"/>
        </w:rPr>
        <w:t>图表：中国加油站行业电商交易规模（单位：亿元）</w:t>
      </w:r>
    </w:p>
    <w:p>
      <w:pPr>
        <w:pStyle w:val="104"/>
        <w:ind w:firstLine="0" w:firstLineChars="0"/>
        <w:jc w:val="left"/>
        <w:rPr>
          <w:rFonts w:hint="eastAsia"/>
        </w:rPr>
      </w:pPr>
      <w:r>
        <w:rPr>
          <w:rFonts w:hint="eastAsia"/>
        </w:rPr>
        <w:t>图表：中国加油站行业电商产品/服务品类</w:t>
      </w:r>
    </w:p>
    <w:p>
      <w:pPr>
        <w:pStyle w:val="104"/>
        <w:ind w:firstLine="0" w:firstLineChars="0"/>
        <w:jc w:val="left"/>
        <w:rPr>
          <w:rFonts w:hint="eastAsia"/>
        </w:rPr>
      </w:pPr>
      <w:r>
        <w:rPr>
          <w:rFonts w:hint="eastAsia"/>
        </w:rPr>
        <w:t>图表：中国加油站行业电商市场现存问题</w:t>
      </w:r>
    </w:p>
    <w:p>
      <w:pPr>
        <w:pStyle w:val="104"/>
        <w:ind w:firstLine="0" w:firstLineChars="0"/>
        <w:jc w:val="left"/>
        <w:rPr>
          <w:rFonts w:hint="eastAsia"/>
        </w:rPr>
      </w:pPr>
      <w:r>
        <w:rPr>
          <w:rFonts w:hint="eastAsia"/>
        </w:rPr>
        <w:t>图表：2016-2020年中国加油站行业电商市场规模预测</w:t>
      </w:r>
    </w:p>
    <w:p>
      <w:pPr>
        <w:pStyle w:val="104"/>
        <w:ind w:firstLine="0" w:firstLineChars="0"/>
        <w:jc w:val="left"/>
        <w:rPr>
          <w:rFonts w:hint="eastAsia"/>
        </w:rPr>
      </w:pPr>
      <w:r>
        <w:rPr>
          <w:rFonts w:hint="eastAsia"/>
        </w:rPr>
        <w:t>图表：商业模式与其它模式的区别</w:t>
      </w:r>
    </w:p>
    <w:p>
      <w:pPr>
        <w:pStyle w:val="104"/>
        <w:ind w:firstLine="0" w:firstLineChars="0"/>
        <w:jc w:val="left"/>
        <w:rPr>
          <w:rFonts w:hint="eastAsia"/>
        </w:rPr>
      </w:pPr>
      <w:r>
        <w:rPr>
          <w:rFonts w:hint="eastAsia"/>
        </w:rPr>
        <w:t>图表：商业模式与其它模式的联系</w:t>
      </w:r>
    </w:p>
    <w:p>
      <w:pPr>
        <w:pStyle w:val="104"/>
        <w:ind w:firstLine="0" w:firstLineChars="0"/>
        <w:jc w:val="left"/>
        <w:rPr>
          <w:rFonts w:hint="eastAsia"/>
        </w:rPr>
      </w:pPr>
      <w:r>
        <w:rPr>
          <w:rFonts w:hint="eastAsia"/>
        </w:rPr>
        <w:t>图表：商业模式框架图</w:t>
      </w:r>
    </w:p>
    <w:p>
      <w:pPr>
        <w:pStyle w:val="104"/>
        <w:ind w:firstLine="0" w:firstLineChars="0"/>
        <w:jc w:val="left"/>
        <w:rPr>
          <w:rFonts w:hint="eastAsia"/>
        </w:rPr>
      </w:pPr>
      <w:r>
        <w:rPr>
          <w:rFonts w:hint="eastAsia"/>
        </w:rPr>
        <w:t>图表：中国加油站行业消费者特征</w:t>
      </w:r>
    </w:p>
    <w:p>
      <w:pPr>
        <w:pStyle w:val="104"/>
        <w:ind w:firstLine="0" w:firstLineChars="0"/>
        <w:jc w:val="left"/>
        <w:rPr>
          <w:rFonts w:hint="eastAsia"/>
        </w:rPr>
      </w:pPr>
      <w:r>
        <w:rPr>
          <w:rFonts w:hint="eastAsia"/>
        </w:rPr>
        <w:t>图表：中国加油站行业企业主流的市场定位</w:t>
      </w:r>
    </w:p>
    <w:p>
      <w:pPr>
        <w:pStyle w:val="104"/>
        <w:ind w:firstLine="0" w:firstLineChars="0"/>
        <w:jc w:val="left"/>
        <w:rPr>
          <w:rFonts w:hint="eastAsia"/>
        </w:rPr>
      </w:pPr>
      <w:r>
        <w:rPr>
          <w:rFonts w:hint="eastAsia"/>
        </w:rPr>
        <w:t>图表：中国加油站行业主要的客户价值主张要素</w:t>
      </w:r>
    </w:p>
    <w:p>
      <w:pPr>
        <w:pStyle w:val="104"/>
        <w:ind w:firstLine="0" w:firstLineChars="0"/>
        <w:jc w:val="left"/>
        <w:rPr>
          <w:rFonts w:hint="eastAsia"/>
        </w:rPr>
      </w:pPr>
      <w:r>
        <w:rPr>
          <w:rFonts w:hint="eastAsia"/>
        </w:rPr>
        <w:t>图表：加油站行业企业利用互联网升级产品使用体验的策略</w:t>
      </w:r>
    </w:p>
    <w:p>
      <w:pPr>
        <w:pStyle w:val="104"/>
        <w:ind w:firstLine="0" w:firstLineChars="0"/>
        <w:jc w:val="left"/>
        <w:rPr>
          <w:rFonts w:hint="eastAsia"/>
        </w:rPr>
      </w:pPr>
      <w:r>
        <w:rPr>
          <w:rFonts w:hint="eastAsia"/>
        </w:rPr>
        <w:t>图表：加油站行业企业利用互联网改善个性化服务体验的策略</w:t>
      </w:r>
    </w:p>
    <w:p>
      <w:pPr>
        <w:pStyle w:val="104"/>
        <w:ind w:firstLine="0" w:firstLineChars="0"/>
        <w:jc w:val="left"/>
        <w:rPr>
          <w:rFonts w:hint="eastAsia"/>
        </w:rPr>
      </w:pPr>
      <w:r>
        <w:rPr>
          <w:rFonts w:hint="eastAsia"/>
        </w:rPr>
        <w:t>图表：加油站行业企业利用互联网节约客户成本的策略</w:t>
      </w:r>
    </w:p>
    <w:p>
      <w:pPr>
        <w:pStyle w:val="104"/>
        <w:ind w:firstLine="0" w:firstLineChars="0"/>
        <w:jc w:val="left"/>
        <w:rPr>
          <w:rFonts w:hint="eastAsia"/>
        </w:rPr>
      </w:pPr>
      <w:r>
        <w:rPr>
          <w:rFonts w:hint="eastAsia"/>
        </w:rPr>
        <w:t>图表：加油站行业价值传递通路的特点</w:t>
      </w:r>
    </w:p>
    <w:p>
      <w:pPr>
        <w:pStyle w:val="104"/>
        <w:ind w:firstLine="0" w:firstLineChars="0"/>
        <w:jc w:val="left"/>
        <w:rPr>
          <w:rFonts w:hint="eastAsia"/>
        </w:rPr>
      </w:pPr>
      <w:r>
        <w:rPr>
          <w:rFonts w:hint="eastAsia"/>
        </w:rPr>
        <w:t>图表：加油站行业产品销售渠道的特点</w:t>
      </w:r>
    </w:p>
    <w:p>
      <w:pPr>
        <w:pStyle w:val="104"/>
        <w:ind w:firstLine="0" w:firstLineChars="0"/>
        <w:jc w:val="left"/>
        <w:rPr>
          <w:rFonts w:hint="eastAsia"/>
        </w:rPr>
      </w:pPr>
      <w:r>
        <w:rPr>
          <w:rFonts w:hint="eastAsia"/>
        </w:rPr>
        <w:t>图表：中国加油站行业现有渠道通路的优劣势</w:t>
      </w:r>
    </w:p>
    <w:p>
      <w:pPr>
        <w:pStyle w:val="104"/>
        <w:ind w:firstLine="0" w:firstLineChars="0"/>
        <w:jc w:val="left"/>
        <w:rPr>
          <w:rFonts w:hint="eastAsia"/>
        </w:rPr>
      </w:pPr>
      <w:r>
        <w:rPr>
          <w:rFonts w:hint="eastAsia"/>
        </w:rPr>
        <w:t>图表：中国加油站行业客户关系的分类</w:t>
      </w:r>
    </w:p>
    <w:p>
      <w:pPr>
        <w:pStyle w:val="104"/>
        <w:ind w:firstLine="0" w:firstLineChars="0"/>
        <w:jc w:val="left"/>
        <w:rPr>
          <w:rFonts w:hint="eastAsia"/>
        </w:rPr>
      </w:pPr>
      <w:r>
        <w:rPr>
          <w:rFonts w:hint="eastAsia"/>
        </w:rPr>
        <w:t>图表：中国加油站行业主要的收入来源渠道</w:t>
      </w:r>
    </w:p>
    <w:p>
      <w:pPr>
        <w:pStyle w:val="104"/>
        <w:ind w:firstLine="0" w:firstLineChars="0"/>
        <w:jc w:val="left"/>
        <w:rPr>
          <w:rFonts w:hint="eastAsia"/>
        </w:rPr>
      </w:pPr>
      <w:r>
        <w:rPr>
          <w:rFonts w:hint="eastAsia"/>
        </w:rPr>
        <w:t>图表：中国加油站行业主要合作伙伴类别</w:t>
      </w:r>
    </w:p>
    <w:p>
      <w:pPr>
        <w:pStyle w:val="104"/>
        <w:ind w:firstLine="0" w:firstLineChars="0"/>
        <w:jc w:val="left"/>
        <w:rPr>
          <w:rFonts w:hint="eastAsia"/>
        </w:rPr>
      </w:pPr>
      <w:r>
        <w:rPr>
          <w:rFonts w:hint="eastAsia"/>
        </w:rPr>
        <w:t>图表：中国加油站行业主要成本结构分析</w:t>
      </w:r>
    </w:p>
    <w:p>
      <w:pPr>
        <w:pStyle w:val="104"/>
        <w:ind w:firstLine="0" w:firstLineChars="0"/>
        <w:jc w:val="left"/>
        <w:rPr>
          <w:rFonts w:hint="eastAsia"/>
        </w:rPr>
      </w:pPr>
      <w:r>
        <w:rPr>
          <w:rFonts w:hint="eastAsia"/>
        </w:rPr>
        <w:t>图表：案例一企业基本信息情况表</w:t>
      </w:r>
    </w:p>
    <w:p>
      <w:pPr>
        <w:pStyle w:val="104"/>
        <w:ind w:firstLine="0" w:firstLineChars="0"/>
        <w:jc w:val="left"/>
        <w:rPr>
          <w:rFonts w:hint="eastAsia"/>
        </w:rPr>
      </w:pPr>
      <w:r>
        <w:rPr>
          <w:rFonts w:hint="eastAsia"/>
        </w:rPr>
        <w:t>图表：案例二企业基本信息情况表</w:t>
      </w:r>
    </w:p>
    <w:p>
      <w:pPr>
        <w:pStyle w:val="104"/>
        <w:ind w:firstLine="0" w:firstLineChars="0"/>
        <w:jc w:val="left"/>
        <w:rPr>
          <w:rFonts w:hint="eastAsia"/>
        </w:rPr>
      </w:pPr>
      <w:r>
        <w:rPr>
          <w:rFonts w:hint="eastAsia"/>
        </w:rPr>
        <w:t>图表：案例三企业基本信息情况表</w:t>
      </w:r>
    </w:p>
    <w:p>
      <w:pPr>
        <w:pStyle w:val="104"/>
        <w:ind w:firstLine="0" w:firstLineChars="0"/>
        <w:jc w:val="left"/>
        <w:rPr>
          <w:rFonts w:hint="eastAsia"/>
        </w:rPr>
      </w:pPr>
      <w:r>
        <w:rPr>
          <w:rFonts w:hint="eastAsia"/>
        </w:rPr>
        <w:t>图表：B2B电商模式的优劣势</w:t>
      </w:r>
    </w:p>
    <w:p>
      <w:pPr>
        <w:pStyle w:val="104"/>
        <w:ind w:firstLine="0" w:firstLineChars="0"/>
        <w:jc w:val="left"/>
        <w:rPr>
          <w:rFonts w:hint="eastAsia"/>
        </w:rPr>
      </w:pPr>
      <w:r>
        <w:rPr>
          <w:rFonts w:hint="eastAsia"/>
        </w:rPr>
        <w:t>图表：B2C电商模式的优劣势</w:t>
      </w:r>
    </w:p>
    <w:p>
      <w:pPr>
        <w:pStyle w:val="104"/>
        <w:ind w:firstLine="0" w:firstLineChars="0"/>
        <w:jc w:val="left"/>
        <w:rPr>
          <w:rFonts w:hint="eastAsia"/>
        </w:rPr>
      </w:pPr>
      <w:r>
        <w:rPr>
          <w:rFonts w:hint="eastAsia"/>
        </w:rPr>
        <w:t>图表：C2C电商模式的优劣势</w:t>
      </w:r>
    </w:p>
    <w:p>
      <w:pPr>
        <w:pStyle w:val="104"/>
        <w:ind w:firstLine="0" w:firstLineChars="0"/>
        <w:jc w:val="left"/>
        <w:rPr>
          <w:rFonts w:hint="eastAsia"/>
        </w:rPr>
      </w:pPr>
      <w:r>
        <w:rPr>
          <w:rFonts w:hint="eastAsia"/>
        </w:rPr>
        <w:t>图表：O2O电商模式的优劣势</w:t>
      </w:r>
    </w:p>
    <w:p>
      <w:pPr>
        <w:pStyle w:val="104"/>
        <w:ind w:firstLine="0" w:firstLineChars="0"/>
        <w:jc w:val="left"/>
        <w:rPr>
          <w:rFonts w:hint="eastAsia"/>
        </w:rPr>
      </w:pPr>
      <w:r>
        <w:rPr>
          <w:rFonts w:hint="eastAsia"/>
        </w:rPr>
        <w:t>图表：模式一的优劣势</w:t>
      </w:r>
    </w:p>
    <w:p>
      <w:pPr>
        <w:pStyle w:val="104"/>
        <w:ind w:firstLine="0" w:firstLineChars="0"/>
        <w:jc w:val="left"/>
        <w:rPr>
          <w:rFonts w:hint="eastAsia"/>
        </w:rPr>
      </w:pPr>
      <w:r>
        <w:rPr>
          <w:rFonts w:hint="eastAsia"/>
        </w:rPr>
        <w:t>图表：模式一的业务布局</w:t>
      </w:r>
    </w:p>
    <w:p>
      <w:pPr>
        <w:pStyle w:val="104"/>
        <w:ind w:firstLine="0" w:firstLineChars="0"/>
        <w:jc w:val="left"/>
        <w:rPr>
          <w:rFonts w:hint="eastAsia"/>
        </w:rPr>
      </w:pPr>
      <w:r>
        <w:rPr>
          <w:rFonts w:hint="eastAsia"/>
        </w:rPr>
        <w:t>图表：模式一的收入来源</w:t>
      </w:r>
    </w:p>
    <w:p>
      <w:pPr>
        <w:pStyle w:val="104"/>
        <w:ind w:firstLine="0" w:firstLineChars="0"/>
        <w:jc w:val="left"/>
        <w:rPr>
          <w:rFonts w:hint="eastAsia"/>
        </w:rPr>
      </w:pPr>
      <w:r>
        <w:rPr>
          <w:rFonts w:hint="eastAsia"/>
        </w:rPr>
        <w:t>图表：模式一的关键资源能力</w:t>
      </w:r>
    </w:p>
    <w:p>
      <w:pPr>
        <w:pStyle w:val="104"/>
        <w:ind w:firstLine="0" w:firstLineChars="0"/>
        <w:jc w:val="left"/>
        <w:rPr>
          <w:rFonts w:hint="eastAsia"/>
        </w:rPr>
      </w:pPr>
      <w:r>
        <w:rPr>
          <w:rFonts w:hint="eastAsia"/>
        </w:rPr>
        <w:t>图表：模式二的优劣势</w:t>
      </w:r>
    </w:p>
    <w:p>
      <w:pPr>
        <w:pStyle w:val="104"/>
        <w:ind w:firstLine="0" w:firstLineChars="0"/>
        <w:jc w:val="left"/>
        <w:rPr>
          <w:rFonts w:hint="eastAsia"/>
        </w:rPr>
      </w:pPr>
      <w:r>
        <w:rPr>
          <w:rFonts w:hint="eastAsia"/>
        </w:rPr>
        <w:t>图表：模式二的业务布局</w:t>
      </w:r>
    </w:p>
    <w:p>
      <w:pPr>
        <w:pStyle w:val="104"/>
        <w:ind w:firstLine="0" w:firstLineChars="0"/>
        <w:jc w:val="left"/>
        <w:rPr>
          <w:rFonts w:hint="eastAsia"/>
        </w:rPr>
      </w:pPr>
      <w:r>
        <w:rPr>
          <w:rFonts w:hint="eastAsia"/>
        </w:rPr>
        <w:t>图表：模式二的收入来源</w:t>
      </w:r>
    </w:p>
    <w:p>
      <w:pPr>
        <w:pStyle w:val="104"/>
        <w:ind w:firstLine="0" w:firstLineChars="0"/>
        <w:jc w:val="left"/>
        <w:rPr>
          <w:rFonts w:hint="eastAsia"/>
        </w:rPr>
      </w:pPr>
      <w:r>
        <w:rPr>
          <w:rFonts w:hint="eastAsia"/>
        </w:rPr>
        <w:t>图表：模式二的关键资源能力</w:t>
      </w:r>
    </w:p>
    <w:p>
      <w:pPr>
        <w:pStyle w:val="104"/>
        <w:ind w:firstLine="0" w:firstLineChars="0"/>
        <w:jc w:val="left"/>
        <w:rPr>
          <w:rFonts w:hint="eastAsia"/>
        </w:rPr>
      </w:pPr>
      <w:r>
        <w:rPr>
          <w:rFonts w:hint="eastAsia"/>
        </w:rPr>
        <w:t>图表：模式三的优劣势</w:t>
      </w:r>
    </w:p>
    <w:p>
      <w:pPr>
        <w:pStyle w:val="104"/>
        <w:ind w:firstLine="0" w:firstLineChars="0"/>
        <w:jc w:val="left"/>
        <w:rPr>
          <w:rFonts w:hint="eastAsia"/>
        </w:rPr>
      </w:pPr>
      <w:r>
        <w:rPr>
          <w:rFonts w:hint="eastAsia"/>
        </w:rPr>
        <w:t>图表：模式三的业务布局</w:t>
      </w:r>
    </w:p>
    <w:p>
      <w:pPr>
        <w:pStyle w:val="104"/>
        <w:ind w:firstLine="0" w:firstLineChars="0"/>
        <w:jc w:val="left"/>
        <w:rPr>
          <w:rFonts w:hint="eastAsia"/>
        </w:rPr>
      </w:pPr>
      <w:r>
        <w:rPr>
          <w:rFonts w:hint="eastAsia"/>
        </w:rPr>
        <w:t>图表：模式三的收入来源</w:t>
      </w:r>
    </w:p>
    <w:p>
      <w:pPr>
        <w:pStyle w:val="104"/>
        <w:ind w:firstLine="0" w:firstLineChars="0"/>
        <w:jc w:val="left"/>
        <w:rPr>
          <w:rFonts w:hint="eastAsia"/>
        </w:rPr>
      </w:pPr>
      <w:r>
        <w:rPr>
          <w:rFonts w:hint="eastAsia"/>
        </w:rPr>
        <w:t>图表：模式三的关键资源能力</w:t>
      </w:r>
    </w:p>
    <w:p>
      <w:pPr>
        <w:pStyle w:val="104"/>
        <w:ind w:firstLine="0" w:firstLineChars="0"/>
        <w:jc w:val="left"/>
        <w:rPr>
          <w:rFonts w:hint="eastAsia"/>
        </w:rPr>
      </w:pPr>
      <w:r>
        <w:rPr>
          <w:rFonts w:hint="eastAsia"/>
        </w:rPr>
        <w:t>图表：2016-2020年我国移动互联网用户规模预测</w:t>
      </w:r>
    </w:p>
    <w:p>
      <w:pPr>
        <w:pStyle w:val="104"/>
        <w:ind w:firstLine="0" w:firstLineChars="0"/>
        <w:jc w:val="left"/>
        <w:rPr>
          <w:rFonts w:hint="eastAsia"/>
        </w:rPr>
      </w:pPr>
      <w:r>
        <w:rPr>
          <w:rFonts w:hint="eastAsia"/>
        </w:rPr>
        <w:t>图表：2016-2020年我国移动互联网市场规模预测</w:t>
      </w:r>
    </w:p>
    <w:p>
      <w:pPr>
        <w:pStyle w:val="104"/>
        <w:ind w:firstLine="0" w:firstLineChars="0"/>
        <w:jc w:val="left"/>
        <w:rPr>
          <w:rFonts w:hint="eastAsia"/>
        </w:rPr>
      </w:pPr>
      <w:r>
        <w:rPr>
          <w:rFonts w:hint="eastAsia"/>
        </w:rPr>
        <w:t>图表：2016年移动电商行业用户规模及增长率</w:t>
      </w:r>
    </w:p>
    <w:p>
      <w:pPr>
        <w:pStyle w:val="104"/>
        <w:ind w:firstLine="0" w:firstLineChars="0"/>
        <w:jc w:val="left"/>
        <w:rPr>
          <w:rFonts w:hint="eastAsia"/>
        </w:rPr>
      </w:pPr>
      <w:r>
        <w:rPr>
          <w:rFonts w:hint="eastAsia"/>
        </w:rPr>
        <w:t>图表：案例一基本信息情况表</w:t>
      </w:r>
    </w:p>
    <w:p>
      <w:pPr>
        <w:pStyle w:val="104"/>
        <w:ind w:firstLine="0" w:firstLineChars="0"/>
        <w:jc w:val="left"/>
        <w:rPr>
          <w:rFonts w:hint="eastAsia"/>
        </w:rPr>
      </w:pPr>
      <w:r>
        <w:rPr>
          <w:rFonts w:hint="eastAsia"/>
        </w:rPr>
        <w:t>图表：案例一产品/服务分析表</w:t>
      </w:r>
    </w:p>
    <w:p>
      <w:pPr>
        <w:pStyle w:val="104"/>
        <w:ind w:firstLine="0" w:firstLineChars="0"/>
        <w:jc w:val="left"/>
        <w:rPr>
          <w:rFonts w:hint="eastAsia"/>
        </w:rPr>
      </w:pPr>
      <w:r>
        <w:rPr>
          <w:rFonts w:hint="eastAsia"/>
        </w:rPr>
        <w:t>图表：案例二基本信息情况表</w:t>
      </w:r>
    </w:p>
    <w:p>
      <w:pPr>
        <w:pStyle w:val="104"/>
        <w:ind w:firstLine="0" w:firstLineChars="0"/>
        <w:jc w:val="left"/>
        <w:rPr>
          <w:rFonts w:hint="eastAsia"/>
        </w:rPr>
      </w:pPr>
      <w:r>
        <w:rPr>
          <w:rFonts w:hint="eastAsia"/>
        </w:rPr>
        <w:t>图表：案例二产品/服务分析表</w:t>
      </w:r>
    </w:p>
    <w:p>
      <w:pPr>
        <w:pStyle w:val="104"/>
        <w:ind w:firstLine="0" w:firstLineChars="0"/>
        <w:jc w:val="left"/>
        <w:rPr>
          <w:rFonts w:hint="eastAsia"/>
        </w:rPr>
      </w:pPr>
      <w:r>
        <w:rPr>
          <w:rFonts w:hint="eastAsia"/>
        </w:rPr>
        <w:t>图表：案例三基本信息情况表</w:t>
      </w:r>
    </w:p>
    <w:p>
      <w:pPr>
        <w:pStyle w:val="104"/>
        <w:ind w:firstLine="0" w:firstLineChars="0"/>
        <w:jc w:val="left"/>
        <w:rPr>
          <w:rFonts w:hint="eastAsia"/>
        </w:rPr>
      </w:pPr>
      <w:r>
        <w:rPr>
          <w:rFonts w:hint="eastAsia"/>
        </w:rPr>
        <w:t>图表：案例三产品/服务分析表</w:t>
      </w:r>
    </w:p>
    <w:p>
      <w:pPr>
        <w:pStyle w:val="104"/>
        <w:ind w:firstLine="0" w:firstLineChars="0"/>
        <w:jc w:val="left"/>
        <w:rPr>
          <w:rFonts w:hint="eastAsia"/>
        </w:rPr>
      </w:pPr>
      <w:r>
        <w:rPr>
          <w:rFonts w:hint="eastAsia"/>
        </w:rPr>
        <w:t>图表：案例四基本信息情况表</w:t>
      </w:r>
    </w:p>
    <w:p>
      <w:pPr>
        <w:pStyle w:val="104"/>
        <w:ind w:firstLine="0" w:firstLineChars="0"/>
        <w:jc w:val="left"/>
        <w:rPr>
          <w:rFonts w:hint="eastAsia"/>
        </w:rPr>
      </w:pPr>
      <w:r>
        <w:rPr>
          <w:rFonts w:hint="eastAsia"/>
        </w:rPr>
        <w:t>图表：案例四产品/服务分析表</w:t>
      </w:r>
    </w:p>
    <w:p>
      <w:pPr>
        <w:pStyle w:val="104"/>
        <w:ind w:firstLine="0" w:firstLineChars="0"/>
        <w:jc w:val="left"/>
        <w:rPr>
          <w:rFonts w:hint="eastAsia"/>
        </w:rPr>
      </w:pPr>
      <w:r>
        <w:rPr>
          <w:rFonts w:hint="eastAsia"/>
        </w:rPr>
        <w:t>图表：案例五基本信息情况表</w:t>
      </w:r>
    </w:p>
    <w:p>
      <w:pPr>
        <w:pStyle w:val="104"/>
        <w:ind w:firstLine="0" w:firstLineChars="0"/>
        <w:jc w:val="left"/>
        <w:rPr>
          <w:rFonts w:hint="eastAsia"/>
        </w:rPr>
      </w:pPr>
      <w:r>
        <w:rPr>
          <w:rFonts w:hint="eastAsia"/>
        </w:rPr>
        <w:t>图表：案例五产品/服务分析表</w:t>
      </w:r>
    </w:p>
    <w:p>
      <w:pPr>
        <w:pStyle w:val="104"/>
        <w:ind w:firstLine="0" w:firstLineChars="0"/>
        <w:jc w:val="left"/>
        <w:rPr>
          <w:rFonts w:hint="eastAsia"/>
        </w:rPr>
      </w:pPr>
      <w:r>
        <w:rPr>
          <w:rFonts w:hint="eastAsia"/>
        </w:rPr>
        <w:t>图表：企业一基本信息情况表</w:t>
      </w:r>
    </w:p>
    <w:p>
      <w:pPr>
        <w:pStyle w:val="104"/>
        <w:ind w:firstLine="0" w:firstLineChars="0"/>
        <w:jc w:val="left"/>
        <w:rPr>
          <w:rFonts w:hint="eastAsia"/>
        </w:rPr>
      </w:pPr>
      <w:r>
        <w:rPr>
          <w:rFonts w:hint="eastAsia"/>
        </w:rPr>
        <w:t>图表：2013-2016年企业一主要经济指标分析（单位：万元）</w:t>
      </w:r>
    </w:p>
    <w:p>
      <w:pPr>
        <w:pStyle w:val="104"/>
        <w:ind w:firstLine="0" w:firstLineChars="0"/>
        <w:jc w:val="left"/>
        <w:rPr>
          <w:rFonts w:hint="eastAsia"/>
        </w:rPr>
      </w:pPr>
      <w:r>
        <w:rPr>
          <w:rFonts w:hint="eastAsia"/>
        </w:rPr>
        <w:t>图表：2013-2016年企业一盈利能力分析（单位：%）</w:t>
      </w:r>
    </w:p>
    <w:p>
      <w:pPr>
        <w:pStyle w:val="104"/>
        <w:ind w:firstLine="0" w:firstLineChars="0"/>
        <w:jc w:val="left"/>
        <w:rPr>
          <w:rFonts w:hint="eastAsia"/>
        </w:rPr>
      </w:pPr>
      <w:r>
        <w:rPr>
          <w:rFonts w:hint="eastAsia"/>
        </w:rPr>
        <w:t>图表：2016年企业一主营业务分产品情况表（单位：万元，%）</w:t>
      </w:r>
    </w:p>
    <w:p>
      <w:pPr>
        <w:pStyle w:val="104"/>
        <w:ind w:firstLine="0" w:firstLineChars="0"/>
        <w:jc w:val="left"/>
        <w:rPr>
          <w:rFonts w:hint="eastAsia"/>
        </w:rPr>
      </w:pPr>
      <w:r>
        <w:rPr>
          <w:rFonts w:hint="eastAsia"/>
        </w:rPr>
        <w:t>图表：2013-2016年企业一运营能力分析（单位：次）</w:t>
      </w:r>
    </w:p>
    <w:p>
      <w:pPr>
        <w:pStyle w:val="104"/>
        <w:ind w:firstLine="0" w:firstLineChars="0"/>
        <w:jc w:val="left"/>
        <w:rPr>
          <w:rFonts w:hint="eastAsia"/>
        </w:rPr>
      </w:pPr>
      <w:r>
        <w:rPr>
          <w:rFonts w:hint="eastAsia"/>
        </w:rPr>
        <w:t>图表：2013-2016年企业一偿债能力分析（单位：%，倍）</w:t>
      </w:r>
    </w:p>
    <w:p>
      <w:pPr>
        <w:pStyle w:val="104"/>
        <w:ind w:firstLine="0" w:firstLineChars="0"/>
        <w:jc w:val="left"/>
        <w:rPr>
          <w:rFonts w:hint="eastAsia"/>
        </w:rPr>
      </w:pPr>
      <w:r>
        <w:rPr>
          <w:rFonts w:hint="eastAsia"/>
        </w:rPr>
        <w:t>图表：2013-2016年企业一发展能力分析（单位：%）</w:t>
      </w:r>
    </w:p>
    <w:p>
      <w:pPr>
        <w:pStyle w:val="104"/>
        <w:ind w:firstLine="0" w:firstLineChars="0"/>
        <w:jc w:val="left"/>
        <w:rPr>
          <w:rFonts w:hint="eastAsia"/>
        </w:rPr>
      </w:pPr>
      <w:r>
        <w:rPr>
          <w:rFonts w:hint="eastAsia"/>
        </w:rPr>
        <w:t>图表：企业一互联网+加油站投资布局分析</w:t>
      </w:r>
    </w:p>
    <w:p>
      <w:pPr>
        <w:pStyle w:val="104"/>
        <w:ind w:firstLine="0" w:firstLineChars="0"/>
        <w:jc w:val="left"/>
        <w:rPr>
          <w:rFonts w:hint="eastAsia"/>
        </w:rPr>
      </w:pPr>
      <w:r>
        <w:rPr>
          <w:rFonts w:hint="eastAsia"/>
        </w:rPr>
        <w:t>图表：企业一互联网+加油站产品/服务分析表</w:t>
      </w:r>
    </w:p>
    <w:p>
      <w:pPr>
        <w:pStyle w:val="104"/>
        <w:ind w:firstLine="0" w:firstLineChars="0"/>
        <w:jc w:val="left"/>
        <w:rPr>
          <w:rFonts w:hint="eastAsia"/>
        </w:rPr>
      </w:pPr>
      <w:r>
        <w:rPr>
          <w:rFonts w:hint="eastAsia"/>
        </w:rPr>
        <w:t>图表：企业二基本信息情况表</w:t>
      </w:r>
    </w:p>
    <w:p>
      <w:pPr>
        <w:pStyle w:val="104"/>
        <w:ind w:firstLine="0" w:firstLineChars="0"/>
        <w:jc w:val="left"/>
        <w:rPr>
          <w:rFonts w:hint="eastAsia"/>
        </w:rPr>
      </w:pPr>
      <w:r>
        <w:rPr>
          <w:rFonts w:hint="eastAsia"/>
        </w:rPr>
        <w:t>图表：2013-2016年企业二主要经济指标分析（单位：万元）</w:t>
      </w:r>
    </w:p>
    <w:p>
      <w:pPr>
        <w:pStyle w:val="104"/>
        <w:ind w:firstLine="0" w:firstLineChars="0"/>
        <w:jc w:val="left"/>
        <w:rPr>
          <w:rFonts w:hint="eastAsia"/>
        </w:rPr>
      </w:pPr>
      <w:r>
        <w:rPr>
          <w:rFonts w:hint="eastAsia"/>
        </w:rPr>
        <w:t>图表：2013-2016年企业二盈利能力分析（单位：%）</w:t>
      </w:r>
    </w:p>
    <w:p>
      <w:pPr>
        <w:pStyle w:val="104"/>
        <w:ind w:firstLine="0" w:firstLineChars="0"/>
        <w:jc w:val="left"/>
        <w:rPr>
          <w:rFonts w:hint="eastAsia"/>
        </w:rPr>
      </w:pPr>
      <w:r>
        <w:rPr>
          <w:rFonts w:hint="eastAsia"/>
        </w:rPr>
        <w:t>图表：2016年企业二主营业务分产品情况表（单位：万元，%）</w:t>
      </w:r>
    </w:p>
    <w:p>
      <w:pPr>
        <w:pStyle w:val="104"/>
        <w:ind w:firstLine="0" w:firstLineChars="0"/>
        <w:jc w:val="left"/>
        <w:rPr>
          <w:rFonts w:hint="eastAsia"/>
        </w:rPr>
      </w:pPr>
      <w:r>
        <w:rPr>
          <w:rFonts w:hint="eastAsia"/>
        </w:rPr>
        <w:t>图表：2013-2016年企业二运营能力分析（单位：次）</w:t>
      </w:r>
    </w:p>
    <w:p>
      <w:pPr>
        <w:pStyle w:val="104"/>
        <w:ind w:firstLine="0" w:firstLineChars="0"/>
        <w:jc w:val="left"/>
        <w:rPr>
          <w:rFonts w:hint="eastAsia"/>
        </w:rPr>
      </w:pPr>
      <w:r>
        <w:rPr>
          <w:rFonts w:hint="eastAsia"/>
        </w:rPr>
        <w:t>图表：2013-2016年企业二偿债能力分析（单位：%，倍）</w:t>
      </w:r>
    </w:p>
    <w:p>
      <w:pPr>
        <w:pStyle w:val="104"/>
        <w:ind w:firstLine="0" w:firstLineChars="0"/>
        <w:jc w:val="left"/>
        <w:rPr>
          <w:rFonts w:hint="eastAsia"/>
        </w:rPr>
      </w:pPr>
      <w:r>
        <w:rPr>
          <w:rFonts w:hint="eastAsia"/>
        </w:rPr>
        <w:t>图表：2013-2016年企业二发展能力分析（单位：%）</w:t>
      </w:r>
    </w:p>
    <w:p>
      <w:pPr>
        <w:pStyle w:val="104"/>
        <w:ind w:firstLine="0" w:firstLineChars="0"/>
        <w:jc w:val="left"/>
        <w:rPr>
          <w:rFonts w:hint="eastAsia"/>
        </w:rPr>
      </w:pPr>
      <w:r>
        <w:rPr>
          <w:rFonts w:hint="eastAsia"/>
        </w:rPr>
        <w:t>图表：企业二互联网+加油站投资布局分析</w:t>
      </w:r>
    </w:p>
    <w:p>
      <w:pPr>
        <w:pStyle w:val="104"/>
        <w:ind w:firstLine="0" w:firstLineChars="0"/>
        <w:jc w:val="left"/>
        <w:rPr>
          <w:rFonts w:hint="eastAsia"/>
        </w:rPr>
      </w:pPr>
      <w:r>
        <w:rPr>
          <w:rFonts w:hint="eastAsia"/>
        </w:rPr>
        <w:t>图表：企业二互联网+加油站产品/服务分析表</w:t>
      </w:r>
    </w:p>
    <w:p>
      <w:pPr>
        <w:pStyle w:val="104"/>
        <w:ind w:firstLine="0" w:firstLineChars="0"/>
        <w:jc w:val="left"/>
        <w:rPr>
          <w:rFonts w:hint="eastAsia"/>
        </w:rPr>
      </w:pPr>
      <w:r>
        <w:rPr>
          <w:rFonts w:hint="eastAsia"/>
        </w:rPr>
        <w:t>图表：企业三基本信息情况表</w:t>
      </w:r>
    </w:p>
    <w:p>
      <w:pPr>
        <w:pStyle w:val="104"/>
        <w:ind w:firstLine="0" w:firstLineChars="0"/>
        <w:jc w:val="left"/>
        <w:rPr>
          <w:rFonts w:hint="eastAsia"/>
        </w:rPr>
      </w:pPr>
      <w:r>
        <w:rPr>
          <w:rFonts w:hint="eastAsia"/>
        </w:rPr>
        <w:t>图表：2013-2016年企业三主要经济指标分析（单位：万元）</w:t>
      </w:r>
    </w:p>
    <w:p>
      <w:pPr>
        <w:pStyle w:val="104"/>
        <w:ind w:firstLine="0" w:firstLineChars="0"/>
        <w:jc w:val="left"/>
        <w:rPr>
          <w:rFonts w:hint="eastAsia"/>
        </w:rPr>
      </w:pPr>
      <w:r>
        <w:rPr>
          <w:rFonts w:hint="eastAsia"/>
        </w:rPr>
        <w:t>图表：2013-2016年企业三盈利能力分析（单位：%）</w:t>
      </w:r>
    </w:p>
    <w:p>
      <w:pPr>
        <w:pStyle w:val="104"/>
        <w:ind w:firstLine="0" w:firstLineChars="0"/>
        <w:jc w:val="left"/>
        <w:rPr>
          <w:rFonts w:hint="eastAsia"/>
        </w:rPr>
      </w:pPr>
      <w:r>
        <w:rPr>
          <w:rFonts w:hint="eastAsia"/>
        </w:rPr>
        <w:t>图表：2016年企业三主营业务分产品情况表（单位：万元，%）</w:t>
      </w:r>
    </w:p>
    <w:p>
      <w:pPr>
        <w:pStyle w:val="104"/>
        <w:ind w:firstLine="0" w:firstLineChars="0"/>
        <w:jc w:val="left"/>
        <w:rPr>
          <w:rFonts w:hint="eastAsia"/>
        </w:rPr>
      </w:pPr>
      <w:r>
        <w:rPr>
          <w:rFonts w:hint="eastAsia"/>
        </w:rPr>
        <w:t>图表：2013-2016年企业三运营能力分析（单位：次）</w:t>
      </w:r>
    </w:p>
    <w:p>
      <w:pPr>
        <w:pStyle w:val="104"/>
        <w:ind w:firstLine="0" w:firstLineChars="0"/>
        <w:jc w:val="left"/>
        <w:rPr>
          <w:rFonts w:hint="eastAsia"/>
        </w:rPr>
      </w:pPr>
      <w:r>
        <w:rPr>
          <w:rFonts w:hint="eastAsia"/>
        </w:rPr>
        <w:t>图表：2013-2016年企业三偿债能力分析（单位：%，倍）</w:t>
      </w:r>
    </w:p>
    <w:p>
      <w:pPr>
        <w:pStyle w:val="104"/>
        <w:ind w:firstLine="0" w:firstLineChars="0"/>
        <w:jc w:val="left"/>
        <w:rPr>
          <w:rFonts w:hint="eastAsia"/>
        </w:rPr>
      </w:pPr>
      <w:r>
        <w:rPr>
          <w:rFonts w:hint="eastAsia"/>
        </w:rPr>
        <w:t>图表：2013-2016年企业三发展能力分析（单位：%）</w:t>
      </w:r>
    </w:p>
    <w:p>
      <w:pPr>
        <w:pStyle w:val="104"/>
        <w:ind w:firstLine="0" w:firstLineChars="0"/>
        <w:jc w:val="left"/>
        <w:rPr>
          <w:rFonts w:hint="eastAsia"/>
        </w:rPr>
      </w:pPr>
      <w:r>
        <w:rPr>
          <w:rFonts w:hint="eastAsia"/>
        </w:rPr>
        <w:t>图表：企业三互联网+加油站投资布局分析</w:t>
      </w:r>
    </w:p>
    <w:p>
      <w:pPr>
        <w:pStyle w:val="104"/>
        <w:ind w:firstLine="0" w:firstLineChars="0"/>
        <w:jc w:val="left"/>
        <w:rPr>
          <w:rFonts w:hint="eastAsia"/>
        </w:rPr>
      </w:pPr>
      <w:r>
        <w:rPr>
          <w:rFonts w:hint="eastAsia"/>
        </w:rPr>
        <w:t>图表：企业三互联网+加油站产品/服务分析表</w:t>
      </w:r>
    </w:p>
    <w:p>
      <w:pPr>
        <w:pStyle w:val="104"/>
        <w:ind w:firstLine="0" w:firstLineChars="0"/>
        <w:jc w:val="left"/>
        <w:rPr>
          <w:rFonts w:hint="eastAsia"/>
        </w:rPr>
      </w:pPr>
      <w:r>
        <w:rPr>
          <w:rFonts w:hint="eastAsia"/>
        </w:rPr>
        <w:t>图表：企业四基本信息情况表</w:t>
      </w:r>
    </w:p>
    <w:p>
      <w:pPr>
        <w:pStyle w:val="104"/>
        <w:ind w:firstLine="0" w:firstLineChars="0"/>
        <w:jc w:val="left"/>
        <w:rPr>
          <w:rFonts w:hint="eastAsia"/>
        </w:rPr>
      </w:pPr>
      <w:r>
        <w:rPr>
          <w:rFonts w:hint="eastAsia"/>
        </w:rPr>
        <w:t>图表：2013-2016年企业四主要经济指标分析（单位：万元）</w:t>
      </w:r>
    </w:p>
    <w:p>
      <w:pPr>
        <w:pStyle w:val="104"/>
        <w:ind w:firstLine="0" w:firstLineChars="0"/>
        <w:jc w:val="left"/>
        <w:rPr>
          <w:rFonts w:hint="eastAsia"/>
        </w:rPr>
      </w:pPr>
      <w:r>
        <w:rPr>
          <w:rFonts w:hint="eastAsia"/>
        </w:rPr>
        <w:t>图表：2013-2016年企业四盈利能力分析（单位：%）</w:t>
      </w:r>
    </w:p>
    <w:p>
      <w:pPr>
        <w:pStyle w:val="104"/>
        <w:ind w:firstLine="0" w:firstLineChars="0"/>
        <w:jc w:val="left"/>
        <w:rPr>
          <w:rFonts w:hint="eastAsia"/>
        </w:rPr>
      </w:pPr>
      <w:r>
        <w:rPr>
          <w:rFonts w:hint="eastAsia"/>
        </w:rPr>
        <w:t>图表：2016年企业四主营业务分产品情况表（单位：万元，%）</w:t>
      </w:r>
    </w:p>
    <w:p>
      <w:pPr>
        <w:pStyle w:val="104"/>
        <w:ind w:firstLine="0" w:firstLineChars="0"/>
        <w:jc w:val="left"/>
        <w:rPr>
          <w:rFonts w:hint="eastAsia"/>
        </w:rPr>
      </w:pPr>
      <w:r>
        <w:rPr>
          <w:rFonts w:hint="eastAsia"/>
        </w:rPr>
        <w:t>图表：2013-2016年企业四运营能力分析（单位：次）</w:t>
      </w:r>
    </w:p>
    <w:p>
      <w:pPr>
        <w:pStyle w:val="104"/>
        <w:ind w:firstLine="0" w:firstLineChars="0"/>
        <w:jc w:val="left"/>
        <w:rPr>
          <w:rFonts w:hint="eastAsia"/>
        </w:rPr>
      </w:pPr>
      <w:r>
        <w:rPr>
          <w:rFonts w:hint="eastAsia"/>
        </w:rPr>
        <w:t>图表：2013-2016年企业四偿债能力分析（单位：%，倍）</w:t>
      </w:r>
    </w:p>
    <w:p>
      <w:pPr>
        <w:pStyle w:val="104"/>
        <w:ind w:firstLine="0" w:firstLineChars="0"/>
        <w:jc w:val="left"/>
        <w:rPr>
          <w:rFonts w:hint="eastAsia"/>
        </w:rPr>
      </w:pPr>
      <w:r>
        <w:rPr>
          <w:rFonts w:hint="eastAsia"/>
        </w:rPr>
        <w:t>图表：2013-2016年企业四发展能力分析（单位：%）</w:t>
      </w:r>
    </w:p>
    <w:p>
      <w:pPr>
        <w:pStyle w:val="104"/>
        <w:ind w:firstLine="0" w:firstLineChars="0"/>
        <w:jc w:val="left"/>
        <w:rPr>
          <w:rFonts w:hint="eastAsia"/>
        </w:rPr>
      </w:pPr>
      <w:r>
        <w:rPr>
          <w:rFonts w:hint="eastAsia"/>
        </w:rPr>
        <w:t>图表：企业四互联网+加油站投资布局分析</w:t>
      </w:r>
    </w:p>
    <w:p>
      <w:pPr>
        <w:pStyle w:val="104"/>
        <w:ind w:firstLine="0" w:firstLineChars="0"/>
        <w:jc w:val="left"/>
        <w:rPr>
          <w:rFonts w:hint="eastAsia"/>
        </w:rPr>
      </w:pPr>
      <w:r>
        <w:rPr>
          <w:rFonts w:hint="eastAsia"/>
        </w:rPr>
        <w:t>图表：企业四互联网+加油站产品/服务分析表</w:t>
      </w:r>
    </w:p>
    <w:p>
      <w:pPr>
        <w:pStyle w:val="104"/>
        <w:ind w:firstLine="0" w:firstLineChars="0"/>
        <w:jc w:val="left"/>
        <w:rPr>
          <w:rFonts w:hint="eastAsia"/>
        </w:rPr>
      </w:pPr>
      <w:r>
        <w:rPr>
          <w:rFonts w:hint="eastAsia"/>
        </w:rPr>
        <w:t>图表：企业五基本信息情况表</w:t>
      </w:r>
    </w:p>
    <w:p>
      <w:pPr>
        <w:pStyle w:val="104"/>
        <w:ind w:firstLine="0" w:firstLineChars="0"/>
        <w:jc w:val="left"/>
        <w:rPr>
          <w:rFonts w:hint="eastAsia"/>
        </w:rPr>
      </w:pPr>
      <w:r>
        <w:rPr>
          <w:rFonts w:hint="eastAsia"/>
        </w:rPr>
        <w:t>图表：2013-2016年企业五主要经济指标分析（单位：万元）</w:t>
      </w:r>
    </w:p>
    <w:p>
      <w:pPr>
        <w:pStyle w:val="104"/>
        <w:ind w:firstLine="0" w:firstLineChars="0"/>
        <w:jc w:val="left"/>
        <w:rPr>
          <w:rFonts w:hint="eastAsia"/>
        </w:rPr>
      </w:pPr>
      <w:r>
        <w:rPr>
          <w:rFonts w:hint="eastAsia"/>
        </w:rPr>
        <w:t>图表：2013-2016年企业五盈利能力分析（单位：%）</w:t>
      </w:r>
    </w:p>
    <w:p>
      <w:pPr>
        <w:pStyle w:val="104"/>
        <w:ind w:firstLine="0" w:firstLineChars="0"/>
        <w:jc w:val="left"/>
        <w:rPr>
          <w:rFonts w:hint="eastAsia"/>
        </w:rPr>
      </w:pPr>
      <w:r>
        <w:rPr>
          <w:rFonts w:hint="eastAsia"/>
        </w:rPr>
        <w:t>图表：2016年企业五主营业务分产品情况表（单位：万元，%）</w:t>
      </w:r>
    </w:p>
    <w:p>
      <w:pPr>
        <w:pStyle w:val="104"/>
        <w:ind w:firstLine="0" w:firstLineChars="0"/>
        <w:jc w:val="left"/>
        <w:rPr>
          <w:rFonts w:hint="eastAsia"/>
        </w:rPr>
      </w:pPr>
      <w:r>
        <w:rPr>
          <w:rFonts w:hint="eastAsia"/>
        </w:rPr>
        <w:t>图表：2013-2016年企业五运营能力分析（单位：次）</w:t>
      </w:r>
    </w:p>
    <w:p>
      <w:pPr>
        <w:pStyle w:val="104"/>
        <w:ind w:firstLine="0" w:firstLineChars="0"/>
        <w:jc w:val="left"/>
        <w:rPr>
          <w:rFonts w:hint="eastAsia"/>
        </w:rPr>
      </w:pPr>
      <w:r>
        <w:rPr>
          <w:rFonts w:hint="eastAsia"/>
        </w:rPr>
        <w:t>图表：2013-2016年企业五偿债能力分析（单位：%，倍）</w:t>
      </w:r>
    </w:p>
    <w:p>
      <w:pPr>
        <w:pStyle w:val="104"/>
        <w:ind w:firstLine="0" w:firstLineChars="0"/>
        <w:jc w:val="left"/>
        <w:rPr>
          <w:rFonts w:hint="eastAsia"/>
        </w:rPr>
      </w:pPr>
      <w:r>
        <w:rPr>
          <w:rFonts w:hint="eastAsia"/>
        </w:rPr>
        <w:t>图表：2013-2016年企业五发展能力分析（单位：%）</w:t>
      </w:r>
    </w:p>
    <w:p>
      <w:pPr>
        <w:pStyle w:val="104"/>
        <w:ind w:firstLine="0" w:firstLineChars="0"/>
        <w:jc w:val="left"/>
        <w:rPr>
          <w:rFonts w:hint="eastAsia"/>
        </w:rPr>
      </w:pPr>
      <w:r>
        <w:rPr>
          <w:rFonts w:hint="eastAsia"/>
        </w:rPr>
        <w:t>略……</w:t>
      </w:r>
    </w:p>
    <w:p>
      <w:pPr>
        <w:pStyle w:val="113"/>
        <w:rPr>
          <w:rFonts w:hint="eastAsia"/>
        </w:rPr>
      </w:pPr>
    </w:p>
    <w:p>
      <w:pPr>
        <w:pStyle w:val="113"/>
        <w:rPr>
          <w:rFonts w:hint="eastAsia"/>
        </w:rPr>
      </w:pPr>
    </w:p>
    <w:p>
      <w:pPr>
        <w:spacing w:line="380" w:lineRule="atLeast"/>
        <w:ind w:firstLine="840" w:firstLineChars="400"/>
        <w:rPr>
          <w:rFonts w:hint="eastAsia"/>
        </w:rPr>
      </w:pPr>
    </w:p>
    <w:p>
      <w:pPr>
        <w:spacing w:line="380" w:lineRule="atLeast"/>
        <w:rPr>
          <w:rFonts w:hint="eastAsia"/>
        </w:rPr>
      </w:pPr>
      <w:r>
        <w:rPr>
          <w:rFonts w:hint="eastAsia"/>
          <w:lang w:val="en-US" w:eastAsia="zh-CN"/>
        </w:rPr>
        <w:t xml:space="preserve">        </w:t>
      </w:r>
      <w:r>
        <w:rPr>
          <w:rFonts w:hint="eastAsia"/>
        </w:rPr>
        <w:t>如需了解报告详细内容，请直接致电中讯客服中心</w:t>
      </w:r>
    </w:p>
    <w:p>
      <w:pPr>
        <w:spacing w:line="380" w:lineRule="atLeast"/>
        <w:ind w:firstLine="840" w:firstLineChars="400"/>
        <w:rPr>
          <w:rFonts w:hint="eastAsia" w:ascii="Arial" w:hAnsi="Arial" w:cs="Arial"/>
          <w:b/>
          <w:color w:val="C00000"/>
        </w:rPr>
      </w:pPr>
      <w:r>
        <w:rPr>
          <w:rFonts w:hint="eastAsia"/>
        </w:rPr>
        <w:t>全国服务热线：</w:t>
      </w:r>
      <w:r>
        <w:rPr>
          <w:rFonts w:hint="eastAsia" w:ascii="Arial" w:hAnsi="Arial" w:cs="Arial"/>
          <w:b/>
          <w:color w:val="C00000"/>
        </w:rPr>
        <w:t>400-728-7258</w:t>
      </w:r>
      <w:r>
        <w:rPr>
          <w:rFonts w:hint="eastAsia" w:ascii="Arial" w:hAnsi="Arial" w:cs="Arial"/>
          <w:b/>
          <w:color w:val="FF0000"/>
        </w:rPr>
        <w:t xml:space="preserve">  </w:t>
      </w:r>
      <w:r>
        <w:rPr>
          <w:rFonts w:hint="eastAsia"/>
        </w:rPr>
        <w:t>绿色通道：</w:t>
      </w:r>
      <w:r>
        <w:rPr>
          <w:rFonts w:hint="eastAsia" w:ascii="Arial" w:hAnsi="Arial" w:cs="Arial"/>
          <w:b/>
          <w:color w:val="C00000"/>
        </w:rPr>
        <w:t xml:space="preserve">0755-33162550   </w:t>
      </w:r>
    </w:p>
    <w:p>
      <w:pPr>
        <w:spacing w:line="380" w:lineRule="atLeast"/>
        <w:rPr>
          <w:rFonts w:hint="eastAsia" w:ascii="Arial" w:hAnsi="Arial" w:cs="Arial"/>
          <w:b/>
          <w:color w:val="C00000"/>
        </w:rPr>
      </w:pPr>
      <w:r>
        <w:rPr>
          <w:rFonts w:ascii="Arial" w:hAnsi="黑体" w:eastAsia="黑体" w:cs="Arial"/>
          <w:sz w:val="28"/>
          <w:szCs w:val="28"/>
        </w:rPr>
        <w:pict>
          <v:shape id="_x0000_s2064" o:spid="_x0000_s2064" o:spt="202" type="#_x0000_t202" style="position:absolute;left:0pt;margin-left:-44.9pt;margin-top:27.45pt;height:58.75pt;width:584.9pt;z-index:251659264;mso-width-relative:page;mso-height-relative:page;" filled="f" stroked="t" coordsize="21600,21600">
            <v:path/>
            <v:fill on="f" focussize="0,0"/>
            <v:stroke color="#FFFFFF" joinstyle="miter"/>
            <v:imagedata o:title=""/>
            <o:lock v:ext="edit"/>
            <v:textbox>
              <w:txbxContent>
                <w:p>
                  <w:pPr>
                    <w:spacing w:line="330" w:lineRule="exact"/>
                    <w:ind w:firstLine="360" w:firstLineChars="150"/>
                    <w:rPr>
                      <w:rFonts w:hint="eastAsia" w:ascii="Arial" w:hAnsi="黑体" w:eastAsia="黑体" w:cs="Arial"/>
                      <w:color w:val="FFFFFF"/>
                      <w:sz w:val="28"/>
                      <w:szCs w:val="28"/>
                    </w:rPr>
                  </w:pPr>
                  <w:r>
                    <w:rPr>
                      <w:rFonts w:hint="eastAsia" w:ascii="Arial" w:hAnsi="黑体" w:eastAsia="黑体" w:cs="Arial"/>
                      <w:color w:val="FFFFFF"/>
                      <w:sz w:val="24"/>
                    </w:rPr>
                    <w:t>如确定采购本报告 请将下方的采购协议填写完整并打印盖章 然后发扫描件到</w:t>
                  </w:r>
                  <w:r>
                    <w:rPr>
                      <w:rFonts w:hint="eastAsia" w:ascii="Arial" w:hAnsi="Arial" w:cs="Arial"/>
                      <w:b/>
                      <w:color w:val="FFFFFF"/>
                    </w:rPr>
                    <w:t>chinaidan</w:t>
                  </w:r>
                  <w:r>
                    <w:rPr>
                      <w:rFonts w:ascii="Arial" w:hAnsi="Arial" w:cs="Arial"/>
                      <w:b/>
                      <w:color w:val="FFFFFF"/>
                    </w:rPr>
                    <w:t>@</w:t>
                  </w:r>
                  <w:r>
                    <w:rPr>
                      <w:rFonts w:hint="eastAsia" w:ascii="Arial" w:hAnsi="Arial" w:cs="Arial"/>
                      <w:b/>
                      <w:color w:val="FFFFFF"/>
                    </w:rPr>
                    <w:t>chinaidan</w:t>
                  </w:r>
                  <w:r>
                    <w:rPr>
                      <w:rFonts w:ascii="Arial" w:hAnsi="Arial" w:cs="Arial"/>
                      <w:b/>
                      <w:color w:val="FFFFFF"/>
                    </w:rPr>
                    <w:t>.com</w:t>
                  </w:r>
                  <w:r>
                    <w:rPr>
                      <w:rFonts w:hint="eastAsia" w:ascii="Arial" w:hAnsi="黑体" w:eastAsia="黑体" w:cs="Arial"/>
                      <w:color w:val="FFFFFF"/>
                      <w:sz w:val="24"/>
                    </w:rPr>
                    <w:t>或传真至： 0755-22353076  我司盖章后将回传扫描件或传真件 按照协议中对公账户付款后 我司将在协议约定时间内安排发出所需报告及正式发票！</w:t>
                  </w:r>
                </w:p>
                <w:p>
                  <w:pPr>
                    <w:rPr>
                      <w:rFonts w:hint="eastAsia"/>
                      <w:color w:val="FFFFFF"/>
                      <w:szCs w:val="21"/>
                    </w:rPr>
                  </w:pPr>
                </w:p>
              </w:txbxContent>
            </v:textbox>
          </v:shape>
        </w:pict>
      </w:r>
      <w:r>
        <w:rPr>
          <w:rFonts w:hint="eastAsia"/>
        </w:rPr>
        <w:pict>
          <v:rect id="_x0000_s2063" o:spid="_x0000_s2063" o:spt="1" style="position:absolute;left:0pt;margin-left:-44.25pt;margin-top:25.8pt;height:62.1pt;width:680.3pt;z-index:251658240;mso-width-relative:page;mso-height-relative:page;" fillcolor="#800000" filled="t" stroked="f" coordsize="21600,21600">
            <v:path/>
            <v:fill on="t" focussize="0,0"/>
            <v:stroke on="f"/>
            <v:imagedata o:title=""/>
            <o:lock v:ext="edit"/>
          </v:rect>
        </w:pict>
      </w:r>
      <w:r>
        <w:rPr>
          <w:rFonts w:hint="eastAsia"/>
        </w:rPr>
        <w:t xml:space="preserve">        或发电子邮件：</w:t>
      </w:r>
      <w:r>
        <w:rPr>
          <w:rFonts w:hint="eastAsia" w:ascii="Arial" w:hAnsi="Arial" w:cs="Arial"/>
          <w:b/>
          <w:color w:val="C00000"/>
        </w:rPr>
        <w:fldChar w:fldCharType="begin"/>
      </w:r>
      <w:r>
        <w:rPr>
          <w:rFonts w:hint="eastAsia" w:ascii="Arial" w:hAnsi="Arial" w:cs="Arial"/>
          <w:b/>
          <w:color w:val="C00000"/>
        </w:rPr>
        <w:instrText xml:space="preserve"> HYPERLINK "mailto:chinaidan@chinaidan.com我们会竭诚为您服务！" </w:instrText>
      </w:r>
      <w:r>
        <w:rPr>
          <w:rFonts w:hint="eastAsia" w:ascii="Arial" w:hAnsi="Arial" w:cs="Arial"/>
          <w:b/>
          <w:color w:val="C00000"/>
        </w:rPr>
        <w:fldChar w:fldCharType="separate"/>
      </w:r>
      <w:r>
        <w:rPr>
          <w:rStyle w:val="89"/>
          <w:rFonts w:hint="eastAsia" w:ascii="Arial" w:hAnsi="Arial" w:cs="Arial"/>
          <w:b/>
        </w:rPr>
        <w:t>chinaidan</w:t>
      </w:r>
      <w:r>
        <w:rPr>
          <w:rStyle w:val="89"/>
          <w:rFonts w:ascii="Arial" w:hAnsi="Arial" w:cs="Arial"/>
          <w:b/>
        </w:rPr>
        <w:t>@</w:t>
      </w:r>
      <w:r>
        <w:rPr>
          <w:rStyle w:val="89"/>
          <w:rFonts w:hint="eastAsia" w:ascii="Arial" w:hAnsi="Arial" w:cs="Arial"/>
          <w:b/>
        </w:rPr>
        <w:t>chinaidan</w:t>
      </w:r>
      <w:r>
        <w:rPr>
          <w:rStyle w:val="89"/>
          <w:rFonts w:ascii="Arial" w:hAnsi="Arial" w:cs="Arial"/>
          <w:b/>
        </w:rPr>
        <w:t>.com</w:t>
      </w:r>
      <w:r>
        <w:rPr>
          <w:rStyle w:val="89"/>
          <w:rFonts w:hint="eastAsia"/>
        </w:rPr>
        <w:t>我们会竭诚为您服务！</w:t>
      </w:r>
      <w:r>
        <w:rPr>
          <w:rFonts w:hint="eastAsia" w:ascii="Arial" w:hAnsi="Arial" w:cs="Arial"/>
          <w:b/>
          <w:color w:val="C00000"/>
        </w:rPr>
        <w:fldChar w:fldCharType="end"/>
      </w:r>
    </w:p>
    <w:p>
      <w:pPr>
        <w:spacing w:line="380" w:lineRule="atLeast"/>
        <w:rPr>
          <w:rFonts w:hint="eastAsia"/>
        </w:rPr>
      </w:pPr>
    </w:p>
    <w:p>
      <w:pPr>
        <w:spacing w:line="380" w:lineRule="atLeast"/>
        <w:rPr>
          <w:rFonts w:hint="eastAsia"/>
        </w:rPr>
      </w:pPr>
    </w:p>
    <w:p>
      <w:pPr>
        <w:spacing w:line="380" w:lineRule="atLeast"/>
        <w:rPr>
          <w:rFonts w:hint="eastAsia"/>
        </w:rPr>
      </w:pPr>
    </w:p>
    <w:p/>
    <w:p>
      <w:pPr>
        <w:widowControl/>
        <w:jc w:val="center"/>
        <w:rPr>
          <w:rFonts w:hint="eastAsia" w:ascii="汉鼎简新艺体" w:hAnsi="宋体" w:eastAsia="汉鼎简新艺体" w:cs="宋体"/>
          <w:kern w:val="0"/>
          <w:sz w:val="32"/>
          <w:szCs w:val="32"/>
        </w:rPr>
      </w:pPr>
    </w:p>
    <w:p>
      <w:pPr>
        <w:widowControl/>
        <w:jc w:val="both"/>
        <w:rPr>
          <w:rFonts w:hint="eastAsia" w:ascii="汉鼎简新艺体" w:hAnsi="宋体" w:eastAsia="汉鼎简新艺体" w:cs="宋体"/>
          <w:kern w:val="0"/>
          <w:sz w:val="32"/>
          <w:szCs w:val="32"/>
        </w:rPr>
      </w:pPr>
      <w:r>
        <w:rPr>
          <w:rFonts w:hint="eastAsia" w:ascii="汉鼎简新艺体" w:hAnsi="宋体" w:eastAsia="汉鼎简新艺体" w:cs="宋体"/>
          <w:kern w:val="0"/>
          <w:sz w:val="32"/>
          <w:szCs w:val="32"/>
          <w:lang w:val="en-US" w:eastAsia="zh-CN"/>
        </w:rPr>
        <w:t xml:space="preserve">                      </w:t>
      </w:r>
      <w:r>
        <w:rPr>
          <w:rFonts w:hint="eastAsia" w:ascii="汉鼎简新艺体" w:hAnsi="宋体" w:eastAsia="汉鼎简新艺体" w:cs="宋体"/>
          <w:kern w:val="0"/>
          <w:sz w:val="32"/>
          <w:szCs w:val="32"/>
        </w:rPr>
        <w:t>中讯咨询产品订购协议</w:t>
      </w:r>
    </w:p>
    <w:p>
      <w:pPr>
        <w:tabs>
          <w:tab w:val="left" w:pos="7920"/>
        </w:tabs>
        <w:autoSpaceDE w:val="0"/>
        <w:autoSpaceDN w:val="0"/>
        <w:adjustRightInd w:val="0"/>
        <w:spacing w:line="440" w:lineRule="exact"/>
        <w:jc w:val="left"/>
        <w:outlineLvl w:val="0"/>
        <w:rPr>
          <w:rFonts w:hint="eastAsia" w:ascii="华文细黑" w:hAnsi="华文细黑" w:eastAsia="华文细黑"/>
          <w:b/>
          <w:kern w:val="0"/>
          <w:sz w:val="24"/>
          <w:lang w:val="zh-CN"/>
        </w:rPr>
      </w:pPr>
      <w:r>
        <w:rPr>
          <w:rFonts w:hint="eastAsia" w:ascii="华文细黑" w:hAnsi="华文细黑" w:eastAsia="华文细黑"/>
          <w:b/>
          <w:kern w:val="0"/>
          <w:sz w:val="24"/>
          <w:lang w:val="zh-CN"/>
        </w:rPr>
        <w:t>甲       方：</w:t>
      </w:r>
      <w:r>
        <w:rPr>
          <w:rFonts w:hint="eastAsia" w:ascii="华文细黑" w:hAnsi="华文细黑" w:eastAsia="华文细黑"/>
          <w:b/>
          <w:kern w:val="0"/>
          <w:sz w:val="24"/>
          <w:u w:val="single"/>
          <w:lang w:val="zh-CN"/>
        </w:rPr>
        <w:t xml:space="preserve">                                                                   </w:t>
      </w:r>
    </w:p>
    <w:p>
      <w:pPr>
        <w:autoSpaceDE w:val="0"/>
        <w:autoSpaceDN w:val="0"/>
        <w:adjustRightInd w:val="0"/>
        <w:spacing w:line="440" w:lineRule="exact"/>
        <w:jc w:val="left"/>
        <w:rPr>
          <w:rFonts w:hint="eastAsia" w:ascii="华文细黑" w:hAnsi="华文细黑" w:eastAsia="华文细黑"/>
          <w:b/>
          <w:kern w:val="0"/>
          <w:sz w:val="24"/>
          <w:u w:val="single"/>
          <w:lang w:val="zh-CN"/>
        </w:rPr>
      </w:pPr>
      <w:r>
        <w:rPr>
          <w:rFonts w:hint="eastAsia" w:ascii="华文细黑" w:hAnsi="华文细黑" w:eastAsia="华文细黑"/>
          <w:b/>
          <w:spacing w:val="10"/>
          <w:kern w:val="0"/>
          <w:sz w:val="24"/>
          <w:lang w:val="zh-CN"/>
        </w:rPr>
        <w:t>企业负责人</w:t>
      </w:r>
      <w:r>
        <w:rPr>
          <w:rFonts w:hint="eastAsia" w:ascii="华文细黑" w:hAnsi="华文细黑" w:eastAsia="华文细黑"/>
          <w:b/>
          <w:kern w:val="0"/>
          <w:sz w:val="24"/>
          <w:lang w:val="zh-CN"/>
        </w:rPr>
        <w:t>：</w:t>
      </w:r>
      <w:r>
        <w:rPr>
          <w:rFonts w:hint="eastAsia" w:ascii="华文细黑" w:hAnsi="华文细黑" w:eastAsia="华文细黑"/>
          <w:b/>
          <w:kern w:val="0"/>
          <w:sz w:val="24"/>
          <w:u w:val="single"/>
          <w:lang w:val="zh-CN"/>
        </w:rPr>
        <w:t xml:space="preserve">                          </w:t>
      </w:r>
      <w:r>
        <w:rPr>
          <w:rFonts w:hint="eastAsia" w:ascii="华文细黑" w:hAnsi="华文细黑" w:eastAsia="华文细黑"/>
          <w:b/>
          <w:kern w:val="0"/>
          <w:sz w:val="24"/>
          <w:lang w:val="zh-CN"/>
        </w:rPr>
        <w:t xml:space="preserve">  职务：</w:t>
      </w:r>
      <w:r>
        <w:rPr>
          <w:rFonts w:hint="eastAsia" w:ascii="华文细黑" w:hAnsi="华文细黑" w:eastAsia="华文细黑"/>
          <w:b/>
          <w:kern w:val="0"/>
          <w:sz w:val="24"/>
          <w:u w:val="single"/>
          <w:lang w:val="zh-CN"/>
        </w:rPr>
        <w:t xml:space="preserve">                                 </w:t>
      </w:r>
    </w:p>
    <w:p>
      <w:pPr>
        <w:autoSpaceDE w:val="0"/>
        <w:autoSpaceDN w:val="0"/>
        <w:adjustRightInd w:val="0"/>
        <w:spacing w:line="440" w:lineRule="exact"/>
        <w:jc w:val="left"/>
        <w:rPr>
          <w:rFonts w:hint="eastAsia" w:ascii="华文细黑" w:hAnsi="华文细黑" w:eastAsia="华文细黑"/>
          <w:b/>
          <w:kern w:val="0"/>
          <w:sz w:val="24"/>
          <w:u w:val="single"/>
          <w:lang w:val="zh-CN"/>
        </w:rPr>
      </w:pPr>
      <w:r>
        <w:rPr>
          <w:rFonts w:hint="eastAsia" w:ascii="华文细黑" w:hAnsi="华文细黑" w:eastAsia="华文细黑"/>
          <w:b/>
          <w:spacing w:val="10"/>
          <w:kern w:val="0"/>
          <w:sz w:val="24"/>
          <w:lang w:val="zh-CN"/>
        </w:rPr>
        <w:t>企业联系人</w:t>
      </w:r>
      <w:r>
        <w:rPr>
          <w:rFonts w:hint="eastAsia" w:ascii="华文细黑" w:hAnsi="华文细黑" w:eastAsia="华文细黑"/>
          <w:b/>
          <w:kern w:val="0"/>
          <w:sz w:val="24"/>
          <w:lang w:val="zh-CN"/>
        </w:rPr>
        <w:t>：</w:t>
      </w:r>
      <w:r>
        <w:rPr>
          <w:rFonts w:hint="eastAsia" w:ascii="华文细黑" w:hAnsi="华文细黑" w:eastAsia="华文细黑"/>
          <w:b/>
          <w:kern w:val="0"/>
          <w:sz w:val="24"/>
          <w:u w:val="single"/>
          <w:lang w:val="zh-CN"/>
        </w:rPr>
        <w:t xml:space="preserve">                          </w:t>
      </w:r>
      <w:r>
        <w:rPr>
          <w:rFonts w:hint="eastAsia" w:ascii="华文细黑" w:hAnsi="华文细黑" w:eastAsia="华文细黑"/>
          <w:b/>
          <w:kern w:val="0"/>
          <w:sz w:val="24"/>
          <w:lang w:val="zh-CN"/>
        </w:rPr>
        <w:t xml:space="preserve">  职务：</w:t>
      </w:r>
      <w:r>
        <w:rPr>
          <w:rFonts w:hint="eastAsia" w:ascii="华文细黑" w:hAnsi="华文细黑" w:eastAsia="华文细黑"/>
          <w:b/>
          <w:kern w:val="0"/>
          <w:sz w:val="24"/>
          <w:u w:val="single"/>
          <w:lang w:val="zh-CN"/>
        </w:rPr>
        <w:t xml:space="preserve">                                 </w:t>
      </w:r>
    </w:p>
    <w:p>
      <w:pPr>
        <w:autoSpaceDE w:val="0"/>
        <w:autoSpaceDN w:val="0"/>
        <w:adjustRightInd w:val="0"/>
        <w:spacing w:line="440" w:lineRule="exact"/>
        <w:jc w:val="left"/>
        <w:rPr>
          <w:rFonts w:hint="eastAsia" w:ascii="华文细黑" w:hAnsi="华文细黑" w:eastAsia="华文细黑"/>
          <w:b/>
          <w:kern w:val="0"/>
          <w:sz w:val="24"/>
          <w:u w:val="single"/>
          <w:lang w:val="zh-CN"/>
        </w:rPr>
      </w:pPr>
      <w:r>
        <w:rPr>
          <w:rFonts w:hint="eastAsia" w:ascii="华文细黑" w:hAnsi="华文细黑" w:eastAsia="华文细黑"/>
          <w:b/>
          <w:kern w:val="0"/>
          <w:sz w:val="24"/>
          <w:lang w:val="zh-CN"/>
        </w:rPr>
        <w:t>电       话：</w:t>
      </w:r>
      <w:r>
        <w:rPr>
          <w:rFonts w:hint="eastAsia" w:ascii="华文细黑" w:hAnsi="华文细黑" w:eastAsia="华文细黑"/>
          <w:b/>
          <w:kern w:val="0"/>
          <w:sz w:val="24"/>
          <w:u w:val="single"/>
          <w:lang w:val="zh-CN"/>
        </w:rPr>
        <w:t xml:space="preserve">                          </w:t>
      </w:r>
      <w:r>
        <w:rPr>
          <w:rFonts w:hint="eastAsia" w:ascii="华文细黑" w:hAnsi="华文细黑" w:eastAsia="华文细黑"/>
          <w:b/>
          <w:kern w:val="0"/>
          <w:sz w:val="24"/>
          <w:lang w:val="zh-CN"/>
        </w:rPr>
        <w:t xml:space="preserve">  传真：</w:t>
      </w:r>
      <w:r>
        <w:rPr>
          <w:rFonts w:hint="eastAsia" w:ascii="华文细黑" w:hAnsi="华文细黑" w:eastAsia="华文细黑"/>
          <w:b/>
          <w:kern w:val="0"/>
          <w:sz w:val="24"/>
          <w:u w:val="single"/>
          <w:lang w:val="zh-CN"/>
        </w:rPr>
        <w:t xml:space="preserve">                                 </w:t>
      </w:r>
    </w:p>
    <w:p>
      <w:pPr>
        <w:autoSpaceDE w:val="0"/>
        <w:autoSpaceDN w:val="0"/>
        <w:adjustRightInd w:val="0"/>
        <w:spacing w:line="440" w:lineRule="exact"/>
        <w:jc w:val="left"/>
        <w:rPr>
          <w:rFonts w:hint="eastAsia" w:ascii="华文细黑" w:hAnsi="华文细黑" w:eastAsia="华文细黑"/>
          <w:b/>
          <w:kern w:val="0"/>
          <w:sz w:val="24"/>
          <w:lang w:val="zh-CN"/>
        </w:rPr>
      </w:pPr>
      <w:r>
        <w:rPr>
          <w:rFonts w:hint="eastAsia" w:ascii="华文细黑" w:hAnsi="华文细黑" w:eastAsia="华文细黑"/>
          <w:b/>
          <w:kern w:val="0"/>
          <w:sz w:val="24"/>
          <w:lang w:val="zh-CN"/>
        </w:rPr>
        <w:t>地       址：</w:t>
      </w:r>
      <w:r>
        <w:rPr>
          <w:rFonts w:hint="eastAsia" w:ascii="华文细黑" w:hAnsi="华文细黑" w:eastAsia="华文细黑"/>
          <w:b/>
          <w:kern w:val="0"/>
          <w:sz w:val="24"/>
          <w:u w:val="single"/>
          <w:lang w:val="zh-CN"/>
        </w:rPr>
        <w:t xml:space="preserve">                                                                   </w:t>
      </w:r>
    </w:p>
    <w:p>
      <w:pPr>
        <w:autoSpaceDE w:val="0"/>
        <w:autoSpaceDN w:val="0"/>
        <w:adjustRightInd w:val="0"/>
        <w:spacing w:line="440" w:lineRule="exact"/>
        <w:jc w:val="left"/>
        <w:rPr>
          <w:rFonts w:hint="eastAsia" w:ascii="华文细黑" w:hAnsi="华文细黑" w:eastAsia="华文细黑"/>
          <w:b/>
          <w:sz w:val="24"/>
          <w:u w:val="single"/>
        </w:rPr>
      </w:pPr>
      <w:r>
        <w:rPr>
          <w:rFonts w:hint="eastAsia" w:ascii="华文细黑" w:hAnsi="华文细黑" w:eastAsia="华文细黑"/>
          <w:b/>
          <w:kern w:val="0"/>
          <w:sz w:val="24"/>
          <w:lang w:val="zh-CN"/>
        </w:rPr>
        <w:t>邮       编：</w:t>
      </w:r>
      <w:r>
        <w:rPr>
          <w:rFonts w:hint="eastAsia" w:ascii="华文细黑" w:hAnsi="华文细黑" w:eastAsia="华文细黑"/>
          <w:b/>
          <w:kern w:val="0"/>
          <w:sz w:val="24"/>
          <w:u w:val="single"/>
          <w:lang w:val="zh-CN"/>
        </w:rPr>
        <w:t xml:space="preserve">                  </w:t>
      </w:r>
      <w:r>
        <w:rPr>
          <w:rFonts w:hint="eastAsia" w:ascii="华文细黑" w:hAnsi="华文细黑" w:eastAsia="华文细黑"/>
          <w:b/>
          <w:kern w:val="0"/>
          <w:sz w:val="24"/>
          <w:u w:val="single"/>
        </w:rPr>
        <w:t xml:space="preserve">       </w:t>
      </w:r>
      <w:r>
        <w:rPr>
          <w:rFonts w:hint="eastAsia" w:ascii="华文细黑" w:hAnsi="华文细黑" w:eastAsia="华文细黑"/>
          <w:b/>
          <w:kern w:val="0"/>
          <w:sz w:val="24"/>
          <w:lang w:val="zh-CN"/>
        </w:rPr>
        <w:t xml:space="preserve"> </w:t>
      </w:r>
      <w:r>
        <w:rPr>
          <w:rFonts w:hint="eastAsia" w:ascii="华文细黑" w:hAnsi="华文细黑" w:eastAsia="华文细黑"/>
          <w:b/>
          <w:sz w:val="24"/>
        </w:rPr>
        <w:t>E-mail：</w:t>
      </w:r>
      <w:r>
        <w:rPr>
          <w:rFonts w:hint="eastAsia" w:ascii="华文细黑" w:hAnsi="华文细黑" w:eastAsia="华文细黑"/>
          <w:b/>
          <w:sz w:val="24"/>
          <w:u w:val="single"/>
        </w:rPr>
        <w:t xml:space="preserve">                                       </w:t>
      </w:r>
    </w:p>
    <w:p>
      <w:pPr>
        <w:autoSpaceDE w:val="0"/>
        <w:autoSpaceDN w:val="0"/>
        <w:adjustRightInd w:val="0"/>
        <w:spacing w:line="440" w:lineRule="exact"/>
        <w:jc w:val="left"/>
        <w:rPr>
          <w:rFonts w:hint="eastAsia" w:ascii="华文细黑" w:hAnsi="华文细黑" w:eastAsia="华文细黑"/>
          <w:b/>
          <w:sz w:val="24"/>
          <w:u w:val="single"/>
        </w:rPr>
      </w:pPr>
      <w:r>
        <w:rPr>
          <w:rFonts w:hint="eastAsia" w:ascii="华文细黑" w:hAnsi="华文细黑" w:eastAsia="华文细黑"/>
          <w:b/>
          <w:kern w:val="0"/>
          <w:sz w:val="24"/>
          <w:lang w:val="zh-CN"/>
        </w:rPr>
        <w:t>订 购 产 品：</w:t>
      </w:r>
      <w:r>
        <w:rPr>
          <w:rFonts w:hint="eastAsia" w:ascii="华文细黑" w:hAnsi="华文细黑" w:eastAsia="华文细黑"/>
          <w:b/>
          <w:kern w:val="0"/>
          <w:sz w:val="24"/>
          <w:u w:val="single"/>
          <w:lang w:val="zh-CN"/>
        </w:rPr>
        <w:t xml:space="preserve">                                                          </w:t>
      </w:r>
      <w:r>
        <w:rPr>
          <w:rFonts w:hint="eastAsia" w:ascii="华文细黑" w:hAnsi="华文细黑" w:eastAsia="华文细黑"/>
          <w:b/>
          <w:kern w:val="0"/>
          <w:sz w:val="24"/>
          <w:lang w:val="zh-CN"/>
        </w:rPr>
        <w:t>份数</w:t>
      </w:r>
      <w:r>
        <w:rPr>
          <w:rFonts w:hint="eastAsia" w:ascii="华文细黑" w:hAnsi="华文细黑" w:eastAsia="华文细黑"/>
          <w:b/>
          <w:kern w:val="0"/>
          <w:sz w:val="24"/>
          <w:u w:val="single"/>
          <w:lang w:val="zh-CN"/>
        </w:rPr>
        <w:t xml:space="preserve">   </w:t>
      </w:r>
      <w:r>
        <w:rPr>
          <w:rFonts w:hint="eastAsia" w:ascii="华文细黑" w:hAnsi="华文细黑" w:eastAsia="华文细黑"/>
          <w:b/>
          <w:kern w:val="0"/>
          <w:sz w:val="24"/>
          <w:lang w:val="zh-CN"/>
        </w:rPr>
        <w:t>份</w:t>
      </w:r>
    </w:p>
    <w:p>
      <w:pPr>
        <w:autoSpaceDE w:val="0"/>
        <w:autoSpaceDN w:val="0"/>
        <w:adjustRightInd w:val="0"/>
        <w:spacing w:line="440" w:lineRule="exact"/>
        <w:jc w:val="left"/>
        <w:outlineLvl w:val="0"/>
        <w:rPr>
          <w:rFonts w:hint="eastAsia" w:ascii="华文细黑" w:hAnsi="华文细黑" w:eastAsia="华文细黑"/>
          <w:b/>
          <w:kern w:val="0"/>
          <w:sz w:val="24"/>
          <w:u w:val="single"/>
          <w:lang w:val="zh-CN"/>
        </w:rPr>
      </w:pPr>
      <w:r>
        <w:rPr>
          <w:rFonts w:hint="eastAsia" w:ascii="华文细黑" w:hAnsi="华文细黑" w:eastAsia="华文细黑"/>
          <w:b/>
          <w:kern w:val="0"/>
          <w:sz w:val="24"/>
        </w:rPr>
        <w:t>协 议</w:t>
      </w:r>
      <w:r>
        <w:rPr>
          <w:rFonts w:hint="eastAsia" w:ascii="华文细黑" w:hAnsi="华文细黑" w:eastAsia="华文细黑"/>
          <w:b/>
          <w:kern w:val="0"/>
          <w:sz w:val="24"/>
          <w:lang w:val="zh-CN"/>
        </w:rPr>
        <w:t xml:space="preserve"> 金 额： </w:t>
      </w:r>
      <w:r>
        <w:rPr>
          <w:rFonts w:hint="eastAsia" w:ascii="华文细黑" w:hAnsi="华文细黑" w:eastAsia="华文细黑"/>
          <w:b/>
          <w:kern w:val="0"/>
          <w:sz w:val="24"/>
          <w:u w:val="single"/>
          <w:lang w:val="zh-CN"/>
        </w:rPr>
        <w:t xml:space="preserve">                                 </w:t>
      </w:r>
      <w:r>
        <w:rPr>
          <w:rFonts w:hint="eastAsia" w:ascii="华文细黑" w:hAnsi="华文细黑" w:eastAsia="华文细黑"/>
          <w:b/>
          <w:kern w:val="0"/>
          <w:sz w:val="24"/>
          <w:lang w:val="zh-CN"/>
        </w:rPr>
        <w:t xml:space="preserve"> 付款日期</w:t>
      </w:r>
      <w:r>
        <w:rPr>
          <w:rFonts w:hint="eastAsia" w:ascii="华文细黑" w:hAnsi="华文细黑" w:eastAsia="华文细黑"/>
          <w:b/>
          <w:sz w:val="24"/>
        </w:rPr>
        <w:t>：</w:t>
      </w:r>
      <w:r>
        <w:rPr>
          <w:rFonts w:hint="eastAsia" w:ascii="华文细黑" w:hAnsi="华文细黑" w:eastAsia="华文细黑"/>
          <w:b/>
          <w:kern w:val="0"/>
          <w:sz w:val="24"/>
          <w:u w:val="single"/>
          <w:lang w:val="zh-CN"/>
        </w:rPr>
        <w:t xml:space="preserve">                      </w:t>
      </w:r>
    </w:p>
    <w:p>
      <w:pPr>
        <w:autoSpaceDE w:val="0"/>
        <w:autoSpaceDN w:val="0"/>
        <w:adjustRightInd w:val="0"/>
        <w:spacing w:line="440" w:lineRule="exact"/>
        <w:jc w:val="left"/>
        <w:rPr>
          <w:rFonts w:hint="eastAsia" w:ascii="华文细黑" w:hAnsi="华文细黑" w:eastAsia="华文细黑"/>
          <w:b/>
          <w:kern w:val="0"/>
          <w:sz w:val="24"/>
          <w:u w:val="single"/>
          <w:lang w:val="zh-CN"/>
        </w:rPr>
      </w:pPr>
      <w:r>
        <w:rPr>
          <w:rFonts w:hint="eastAsia" w:ascii="华文细黑" w:hAnsi="华文细黑" w:eastAsia="华文细黑"/>
          <w:b/>
          <w:kern w:val="0"/>
          <w:sz w:val="24"/>
          <w:lang w:val="zh-CN"/>
        </w:rPr>
        <w:t>服 务 方 式：</w:t>
      </w:r>
      <w:r>
        <w:rPr>
          <w:rFonts w:hint="eastAsia" w:ascii="华文细黑" w:hAnsi="华文细黑" w:eastAsia="华文细黑"/>
          <w:b/>
          <w:sz w:val="24"/>
        </w:rPr>
        <w:t xml:space="preserve">       □ 印刷版本       □电子版本      □两种版本（印刷版+电子版 ）</w:t>
      </w:r>
    </w:p>
    <w:p>
      <w:pPr>
        <w:autoSpaceDE w:val="0"/>
        <w:autoSpaceDN w:val="0"/>
        <w:adjustRightInd w:val="0"/>
        <w:spacing w:line="440" w:lineRule="exact"/>
        <w:jc w:val="left"/>
        <w:rPr>
          <w:rFonts w:hint="eastAsia" w:ascii="华文细黑" w:hAnsi="华文细黑" w:eastAsia="华文细黑"/>
          <w:b/>
          <w:kern w:val="0"/>
          <w:sz w:val="24"/>
          <w:u w:val="single"/>
          <w:lang w:val="zh-CN"/>
        </w:rPr>
      </w:pPr>
    </w:p>
    <w:p>
      <w:pPr>
        <w:widowControl/>
        <w:spacing w:line="440" w:lineRule="exact"/>
        <w:jc w:val="left"/>
        <w:outlineLvl w:val="0"/>
        <w:rPr>
          <w:rFonts w:hint="eastAsia" w:ascii="Arial" w:hAnsi="Arial" w:eastAsia="黑体" w:cs="Arial"/>
          <w:sz w:val="24"/>
        </w:rPr>
      </w:pPr>
      <w:r>
        <w:rPr>
          <w:rFonts w:hint="eastAsia" w:ascii="Arial" w:hAnsi="Arial" w:eastAsia="黑体" w:cs="Arial"/>
          <w:sz w:val="24"/>
        </w:rPr>
        <w:t>乙       方：</w:t>
      </w:r>
      <w:r>
        <w:rPr>
          <w:rFonts w:ascii="Arial" w:hAnsi="Arial" w:eastAsia="黑体" w:cs="Arial"/>
          <w:sz w:val="24"/>
        </w:rPr>
        <w:t>深圳市</w:t>
      </w:r>
      <w:r>
        <w:rPr>
          <w:rFonts w:hint="eastAsia" w:ascii="Arial" w:hAnsi="Arial" w:eastAsia="黑体" w:cs="Arial"/>
          <w:sz w:val="24"/>
        </w:rPr>
        <w:t>中讯投资咨询有限公司</w:t>
      </w:r>
    </w:p>
    <w:p>
      <w:pPr>
        <w:widowControl/>
        <w:spacing w:line="440" w:lineRule="exact"/>
        <w:jc w:val="left"/>
        <w:rPr>
          <w:rFonts w:hint="eastAsia" w:ascii="Arial" w:hAnsi="Arial" w:eastAsia="黑体" w:cs="Arial"/>
          <w:sz w:val="24"/>
        </w:rPr>
      </w:pPr>
      <w:r>
        <w:rPr>
          <w:rFonts w:ascii="Arial" w:hAnsi="Arial" w:eastAsia="黑体" w:cs="Arial"/>
          <w:sz w:val="24"/>
        </w:rPr>
        <w:t>开</w:t>
      </w:r>
      <w:r>
        <w:rPr>
          <w:rFonts w:hint="eastAsia" w:ascii="Arial" w:hAnsi="Arial" w:eastAsia="黑体" w:cs="Arial"/>
          <w:sz w:val="24"/>
        </w:rPr>
        <w:t xml:space="preserve"> </w:t>
      </w:r>
      <w:r>
        <w:rPr>
          <w:rFonts w:ascii="Arial" w:hAnsi="Arial" w:eastAsia="黑体" w:cs="Arial"/>
          <w:sz w:val="24"/>
        </w:rPr>
        <w:t>户</w:t>
      </w:r>
      <w:r>
        <w:rPr>
          <w:rFonts w:hint="eastAsia" w:ascii="Arial" w:hAnsi="Arial" w:eastAsia="黑体" w:cs="Arial"/>
          <w:sz w:val="24"/>
        </w:rPr>
        <w:t xml:space="preserve"> 银 </w:t>
      </w:r>
      <w:r>
        <w:rPr>
          <w:rFonts w:ascii="Arial" w:hAnsi="Arial" w:eastAsia="黑体" w:cs="Arial"/>
          <w:sz w:val="24"/>
        </w:rPr>
        <w:t>行</w:t>
      </w:r>
      <w:r>
        <w:rPr>
          <w:rFonts w:hint="eastAsia" w:ascii="Arial" w:hAnsi="Arial" w:eastAsia="黑体" w:cs="Arial"/>
          <w:sz w:val="24"/>
        </w:rPr>
        <w:t>：中国建设银行深圳爱华支行</w:t>
      </w:r>
    </w:p>
    <w:p>
      <w:pPr>
        <w:widowControl/>
        <w:spacing w:line="440" w:lineRule="exact"/>
        <w:jc w:val="left"/>
        <w:rPr>
          <w:rFonts w:hint="eastAsia" w:ascii="Arial" w:hAnsi="Arial" w:eastAsia="黑体" w:cs="Arial"/>
          <w:b/>
          <w:sz w:val="24"/>
        </w:rPr>
      </w:pPr>
      <w:r>
        <w:rPr>
          <w:rFonts w:ascii="Arial" w:hAnsi="Arial" w:eastAsia="黑体" w:cs="Arial"/>
          <w:sz w:val="24"/>
        </w:rPr>
        <w:t xml:space="preserve">帐 </w:t>
      </w:r>
      <w:r>
        <w:rPr>
          <w:rFonts w:hint="eastAsia" w:ascii="Arial" w:hAnsi="Arial" w:eastAsia="黑体" w:cs="Arial"/>
          <w:sz w:val="24"/>
        </w:rPr>
        <w:t xml:space="preserve">     </w:t>
      </w:r>
      <w:r>
        <w:rPr>
          <w:rFonts w:ascii="Arial" w:hAnsi="Arial" w:eastAsia="黑体" w:cs="Arial"/>
          <w:sz w:val="24"/>
        </w:rPr>
        <w:t xml:space="preserve"> 号</w:t>
      </w:r>
      <w:r>
        <w:rPr>
          <w:rFonts w:hint="eastAsia" w:ascii="Arial" w:hAnsi="Arial" w:eastAsia="黑体" w:cs="Arial"/>
          <w:sz w:val="24"/>
        </w:rPr>
        <w:t>：</w:t>
      </w:r>
      <w:r>
        <w:rPr>
          <w:rFonts w:hint="eastAsia" w:ascii="Arial" w:hAnsi="Arial" w:eastAsia="黑体" w:cs="Arial"/>
          <w:b/>
          <w:sz w:val="24"/>
        </w:rPr>
        <w:t>44250100005000000159</w:t>
      </w:r>
    </w:p>
    <w:p>
      <w:pPr>
        <w:spacing w:line="440" w:lineRule="exact"/>
        <w:rPr>
          <w:rFonts w:hint="eastAsia" w:ascii="Arial" w:hAnsi="Arial" w:eastAsia="黑体" w:cs="Arial"/>
          <w:sz w:val="24"/>
        </w:rPr>
      </w:pPr>
      <w:r>
        <w:rPr>
          <w:rFonts w:ascii="Arial" w:hAnsi="Arial" w:eastAsia="黑体" w:cs="Arial"/>
          <w:sz w:val="24"/>
        </w:rPr>
        <w:t xml:space="preserve">地  </w:t>
      </w:r>
      <w:r>
        <w:rPr>
          <w:rFonts w:hint="eastAsia" w:ascii="Arial" w:hAnsi="Arial" w:eastAsia="黑体" w:cs="Arial"/>
          <w:sz w:val="24"/>
        </w:rPr>
        <w:t xml:space="preserve">     </w:t>
      </w:r>
      <w:r>
        <w:rPr>
          <w:rFonts w:ascii="Arial" w:hAnsi="Arial" w:eastAsia="黑体" w:cs="Arial"/>
          <w:sz w:val="24"/>
        </w:rPr>
        <w:t>址</w:t>
      </w:r>
      <w:r>
        <w:rPr>
          <w:rFonts w:hint="eastAsia" w:ascii="Arial" w:hAnsi="Arial" w:eastAsia="黑体" w:cs="Arial"/>
          <w:sz w:val="24"/>
        </w:rPr>
        <w:t>：</w:t>
      </w:r>
      <w:r>
        <w:rPr>
          <w:rFonts w:ascii="Arial" w:hAnsi="Arial" w:eastAsia="黑体" w:cs="Arial"/>
          <w:sz w:val="24"/>
        </w:rPr>
        <w:t>深圳市</w:t>
      </w:r>
      <w:r>
        <w:rPr>
          <w:rFonts w:hint="eastAsia" w:ascii="Arial" w:hAnsi="Arial" w:eastAsia="黑体" w:cs="Arial"/>
          <w:sz w:val="24"/>
        </w:rPr>
        <w:t>盐田区保税区（盐田港）泊郡雅苑B座9C</w:t>
      </w:r>
      <w:r>
        <w:rPr>
          <w:rFonts w:ascii="Arial" w:hAnsi="Arial" w:eastAsia="黑体" w:cs="Arial"/>
          <w:b/>
          <w:sz w:val="24"/>
        </w:rPr>
        <w:t>（</w:t>
      </w:r>
      <w:r>
        <w:rPr>
          <w:rFonts w:ascii="Arial" w:hAnsi="Arial" w:eastAsia="黑体" w:cs="Arial"/>
          <w:sz w:val="24"/>
        </w:rPr>
        <w:t>邮编：</w:t>
      </w:r>
      <w:r>
        <w:rPr>
          <w:rFonts w:ascii="Arial" w:hAnsi="Arial" w:eastAsia="黑体" w:cs="Arial"/>
          <w:b/>
          <w:kern w:val="0"/>
          <w:sz w:val="24"/>
        </w:rPr>
        <w:t>518</w:t>
      </w:r>
      <w:r>
        <w:rPr>
          <w:rFonts w:hint="eastAsia" w:ascii="Arial" w:hAnsi="Arial" w:eastAsia="黑体" w:cs="Arial"/>
          <w:b/>
          <w:kern w:val="0"/>
          <w:sz w:val="24"/>
        </w:rPr>
        <w:t>083</w:t>
      </w:r>
      <w:r>
        <w:rPr>
          <w:rFonts w:ascii="Arial" w:hAnsi="Arial" w:eastAsia="黑体" w:cs="Arial"/>
          <w:b/>
          <w:kern w:val="0"/>
          <w:sz w:val="24"/>
        </w:rPr>
        <w:t>）</w:t>
      </w:r>
    </w:p>
    <w:p>
      <w:pPr>
        <w:autoSpaceDE w:val="0"/>
        <w:autoSpaceDN w:val="0"/>
        <w:adjustRightInd w:val="0"/>
        <w:spacing w:line="440" w:lineRule="exact"/>
        <w:jc w:val="left"/>
        <w:rPr>
          <w:rFonts w:hint="eastAsia" w:ascii="Arial" w:hAnsi="Arial" w:eastAsia="黑体" w:cs="Arial"/>
          <w:b/>
          <w:color w:val="FF0000"/>
          <w:kern w:val="0"/>
          <w:sz w:val="24"/>
          <w:lang w:val="zh-CN"/>
        </w:rPr>
      </w:pPr>
      <w:r>
        <w:rPr>
          <w:rFonts w:ascii="Arial" w:hAnsi="Arial" w:eastAsia="黑体" w:cs="Arial"/>
          <w:kern w:val="0"/>
          <w:sz w:val="24"/>
          <w:lang w:val="zh-CN"/>
        </w:rPr>
        <w:t>垂</w:t>
      </w:r>
      <w:r>
        <w:rPr>
          <w:rFonts w:hint="eastAsia" w:ascii="Arial" w:hAnsi="Arial" w:eastAsia="黑体" w:cs="Arial"/>
          <w:kern w:val="0"/>
          <w:sz w:val="24"/>
          <w:lang w:val="zh-CN"/>
        </w:rPr>
        <w:t xml:space="preserve"> </w:t>
      </w:r>
      <w:r>
        <w:rPr>
          <w:rFonts w:ascii="Arial" w:hAnsi="Arial" w:eastAsia="黑体" w:cs="Arial"/>
          <w:kern w:val="0"/>
          <w:sz w:val="24"/>
          <w:lang w:val="zh-CN"/>
        </w:rPr>
        <w:t>询</w:t>
      </w:r>
      <w:r>
        <w:rPr>
          <w:rFonts w:hint="eastAsia" w:ascii="Arial" w:hAnsi="Arial" w:eastAsia="黑体" w:cs="Arial"/>
          <w:kern w:val="0"/>
          <w:sz w:val="24"/>
          <w:lang w:val="zh-CN"/>
        </w:rPr>
        <w:t xml:space="preserve"> </w:t>
      </w:r>
      <w:r>
        <w:rPr>
          <w:rFonts w:ascii="Arial" w:hAnsi="Arial" w:eastAsia="黑体" w:cs="Arial"/>
          <w:kern w:val="0"/>
          <w:sz w:val="24"/>
          <w:lang w:val="zh-CN"/>
        </w:rPr>
        <w:t>电</w:t>
      </w:r>
      <w:r>
        <w:rPr>
          <w:rFonts w:hint="eastAsia" w:ascii="Arial" w:hAnsi="Arial" w:eastAsia="黑体" w:cs="Arial"/>
          <w:kern w:val="0"/>
          <w:sz w:val="24"/>
          <w:lang w:val="zh-CN"/>
        </w:rPr>
        <w:t xml:space="preserve"> </w:t>
      </w:r>
      <w:r>
        <w:rPr>
          <w:rFonts w:ascii="Arial" w:hAnsi="Arial" w:eastAsia="黑体" w:cs="Arial"/>
          <w:kern w:val="0"/>
          <w:sz w:val="24"/>
          <w:lang w:val="zh-CN"/>
        </w:rPr>
        <w:t>话：</w:t>
      </w:r>
      <w:r>
        <w:rPr>
          <w:rFonts w:hint="eastAsia" w:ascii="Arial" w:hAnsi="Arial" w:eastAsia="黑体" w:cs="Arial"/>
          <w:b/>
          <w:color w:val="FF0000"/>
          <w:kern w:val="0"/>
          <w:sz w:val="24"/>
        </w:rPr>
        <w:t xml:space="preserve">400-728-7258   </w:t>
      </w:r>
      <w:r>
        <w:rPr>
          <w:rFonts w:hint="eastAsia" w:ascii="Arial" w:hAnsi="Arial" w:eastAsia="黑体" w:cs="Arial"/>
          <w:b/>
          <w:color w:val="FF0000"/>
          <w:kern w:val="0"/>
          <w:sz w:val="24"/>
          <w:lang w:val="zh-CN"/>
        </w:rPr>
        <w:t>（</w:t>
      </w:r>
      <w:r>
        <w:rPr>
          <w:rFonts w:hint="eastAsia" w:ascii="Arial" w:hAnsi="Arial" w:eastAsia="黑体" w:cs="Arial"/>
          <w:b/>
          <w:color w:val="FF0000"/>
          <w:kern w:val="0"/>
          <w:sz w:val="24"/>
        </w:rPr>
        <w:t xml:space="preserve">全国免费 </w:t>
      </w:r>
      <w:r>
        <w:rPr>
          <w:rFonts w:hint="eastAsia" w:ascii="Arial" w:hAnsi="Arial" w:eastAsia="黑体" w:cs="Arial"/>
          <w:b/>
          <w:color w:val="FF0000"/>
          <w:kern w:val="0"/>
          <w:sz w:val="24"/>
          <w:lang w:val="zh-CN"/>
        </w:rPr>
        <w:t>24</w:t>
      </w:r>
      <w:r>
        <w:rPr>
          <w:rFonts w:hint="eastAsia" w:ascii="Arial" w:hAnsi="Arial" w:eastAsia="黑体" w:cs="Arial"/>
          <w:color w:val="FF0000"/>
          <w:kern w:val="0"/>
          <w:sz w:val="24"/>
          <w:lang w:val="zh-CN"/>
        </w:rPr>
        <w:t>小时</w:t>
      </w:r>
      <w:r>
        <w:rPr>
          <w:rFonts w:hint="eastAsia" w:ascii="Arial" w:hAnsi="Arial" w:eastAsia="黑体" w:cs="Arial"/>
          <w:color w:val="FF0000"/>
          <w:kern w:val="0"/>
          <w:sz w:val="24"/>
        </w:rPr>
        <w:t xml:space="preserve"> </w:t>
      </w:r>
      <w:r>
        <w:rPr>
          <w:rFonts w:hint="eastAsia" w:ascii="Arial" w:hAnsi="Arial" w:eastAsia="黑体" w:cs="Arial"/>
          <w:color w:val="FF0000"/>
          <w:kern w:val="0"/>
          <w:sz w:val="24"/>
          <w:lang w:val="zh-CN"/>
        </w:rPr>
        <w:t>节假日有人值班</w:t>
      </w:r>
      <w:r>
        <w:rPr>
          <w:rFonts w:hint="eastAsia" w:ascii="Arial" w:hAnsi="Arial" w:eastAsia="黑体" w:cs="Arial"/>
          <w:b/>
          <w:color w:val="FF0000"/>
          <w:kern w:val="0"/>
          <w:sz w:val="24"/>
          <w:lang w:val="zh-CN"/>
        </w:rPr>
        <w:t>）</w:t>
      </w:r>
    </w:p>
    <w:p>
      <w:pPr>
        <w:autoSpaceDE w:val="0"/>
        <w:autoSpaceDN w:val="0"/>
        <w:adjustRightInd w:val="0"/>
        <w:spacing w:line="440" w:lineRule="exact"/>
        <w:jc w:val="left"/>
        <w:rPr>
          <w:rFonts w:hint="eastAsia" w:ascii="Arial" w:hAnsi="Arial" w:eastAsia="黑体" w:cs="Arial"/>
          <w:b/>
          <w:color w:val="FF0000"/>
          <w:kern w:val="0"/>
          <w:sz w:val="24"/>
        </w:rPr>
      </w:pPr>
      <w:r>
        <w:rPr>
          <w:rFonts w:hint="eastAsia" w:ascii="Arial" w:hAnsi="Arial" w:eastAsia="黑体" w:cs="Arial"/>
          <w:kern w:val="0"/>
          <w:sz w:val="24"/>
        </w:rPr>
        <w:t>直 线 咨 询：</w:t>
      </w:r>
      <w:r>
        <w:rPr>
          <w:rFonts w:hint="eastAsia" w:ascii="Arial" w:hAnsi="Arial" w:eastAsia="黑体" w:cs="Arial"/>
          <w:b/>
          <w:color w:val="FF0000"/>
          <w:kern w:val="0"/>
          <w:sz w:val="24"/>
        </w:rPr>
        <w:t xml:space="preserve">0755-33162550        </w:t>
      </w:r>
      <w:r>
        <w:rPr>
          <w:rFonts w:hint="eastAsia" w:ascii="Arial" w:hAnsi="Arial" w:eastAsia="黑体" w:cs="Arial"/>
          <w:kern w:val="0"/>
          <w:sz w:val="24"/>
        </w:rPr>
        <w:t>传       真：</w:t>
      </w:r>
      <w:r>
        <w:rPr>
          <w:rFonts w:hint="eastAsia" w:ascii="Arial" w:hAnsi="Arial" w:eastAsia="黑体" w:cs="Arial"/>
          <w:b/>
          <w:color w:val="FF0000"/>
          <w:kern w:val="0"/>
          <w:sz w:val="24"/>
        </w:rPr>
        <w:t>0755-22353076</w:t>
      </w:r>
    </w:p>
    <w:p>
      <w:pPr>
        <w:autoSpaceDE w:val="0"/>
        <w:autoSpaceDN w:val="0"/>
        <w:adjustRightInd w:val="0"/>
        <w:spacing w:line="440" w:lineRule="exact"/>
        <w:jc w:val="left"/>
        <w:rPr>
          <w:rFonts w:hint="eastAsia" w:ascii="Arial" w:hAnsi="Arial" w:eastAsia="黑体" w:cs="Arial"/>
          <w:b/>
          <w:color w:val="FF0000"/>
          <w:kern w:val="0"/>
          <w:sz w:val="24"/>
          <w:lang w:val="zh-CN"/>
        </w:rPr>
      </w:pPr>
    </w:p>
    <w:p>
      <w:pPr>
        <w:widowControl/>
        <w:spacing w:line="400" w:lineRule="exact"/>
        <w:jc w:val="left"/>
        <w:rPr>
          <w:rFonts w:ascii="黑体" w:hAnsi="宋体" w:eastAsia="黑体" w:cs="宋体"/>
          <w:kern w:val="0"/>
          <w:sz w:val="24"/>
        </w:rPr>
      </w:pPr>
      <w:r>
        <w:rPr>
          <w:rFonts w:hint="eastAsia" w:ascii="黑体" w:hAnsi="宋体" w:eastAsia="黑体" w:cs="宋体"/>
          <w:kern w:val="0"/>
          <w:sz w:val="24"/>
        </w:rPr>
        <w:t>根据《中华人民共和国合同法》及其他有关法律、法规之规定，甲乙双方经过协商，确认根据下列条款订立合同，以资共同遵照执行。甲乙双方经友好协商达成以下协议：</w:t>
      </w:r>
    </w:p>
    <w:p>
      <w:pPr>
        <w:widowControl/>
        <w:spacing w:line="400" w:lineRule="exact"/>
        <w:jc w:val="left"/>
        <w:rPr>
          <w:rFonts w:hint="eastAsia" w:ascii="Arial" w:hAnsi="Arial" w:eastAsia="黑体" w:cs="Arial"/>
          <w:kern w:val="0"/>
          <w:sz w:val="24"/>
        </w:rPr>
      </w:pPr>
      <w:r>
        <w:rPr>
          <w:rFonts w:hint="eastAsia" w:ascii="Arial" w:hAnsi="Arial" w:eastAsia="黑体" w:cs="Arial"/>
          <w:b/>
          <w:kern w:val="0"/>
          <w:sz w:val="24"/>
        </w:rPr>
        <w:t>1、</w:t>
      </w:r>
      <w:r>
        <w:rPr>
          <w:rFonts w:hint="eastAsia" w:ascii="Arial" w:hAnsi="Arial" w:eastAsia="黑体" w:cs="Arial"/>
          <w:kern w:val="0"/>
          <w:sz w:val="24"/>
        </w:rPr>
        <w:t>本协议签订后2个工作日内，甲方支付款项至乙方账户。</w:t>
      </w:r>
    </w:p>
    <w:p>
      <w:pPr>
        <w:widowControl/>
        <w:spacing w:line="400" w:lineRule="exact"/>
        <w:jc w:val="left"/>
        <w:rPr>
          <w:rFonts w:ascii="Arial" w:hAnsi="Arial" w:eastAsia="黑体" w:cs="Arial"/>
          <w:kern w:val="0"/>
          <w:sz w:val="24"/>
        </w:rPr>
      </w:pPr>
      <w:r>
        <w:rPr>
          <w:rFonts w:hint="eastAsia" w:ascii="Arial" w:hAnsi="Arial" w:eastAsia="黑体" w:cs="Arial"/>
          <w:b/>
          <w:kern w:val="0"/>
          <w:sz w:val="24"/>
        </w:rPr>
        <w:t>2</w:t>
      </w:r>
      <w:r>
        <w:rPr>
          <w:rFonts w:ascii="Arial" w:hAnsi="Arial" w:eastAsia="黑体" w:cs="Arial"/>
          <w:b/>
          <w:kern w:val="0"/>
          <w:sz w:val="24"/>
        </w:rPr>
        <w:t>、</w:t>
      </w:r>
      <w:r>
        <w:rPr>
          <w:rFonts w:hint="eastAsia" w:ascii="Arial" w:hAnsi="Arial" w:eastAsia="黑体" w:cs="Arial"/>
          <w:kern w:val="0"/>
          <w:sz w:val="24"/>
        </w:rPr>
        <w:t>乙方在收到款项2个工作日内发送报告电子版，2个工作日内寄出正式发票</w:t>
      </w:r>
      <w:r>
        <w:rPr>
          <w:rFonts w:ascii="Arial" w:hAnsi="Arial" w:eastAsia="黑体" w:cs="Arial"/>
          <w:kern w:val="0"/>
          <w:sz w:val="24"/>
        </w:rPr>
        <w:t>；</w:t>
      </w:r>
    </w:p>
    <w:p>
      <w:pPr>
        <w:widowControl/>
        <w:spacing w:line="400" w:lineRule="exact"/>
        <w:jc w:val="left"/>
        <w:outlineLvl w:val="0"/>
        <w:rPr>
          <w:rFonts w:ascii="Arial" w:hAnsi="Arial" w:eastAsia="黑体" w:cs="Arial"/>
          <w:kern w:val="0"/>
          <w:sz w:val="24"/>
        </w:rPr>
      </w:pPr>
      <w:r>
        <w:rPr>
          <w:rFonts w:hint="eastAsia" w:ascii="Arial" w:hAnsi="Arial" w:eastAsia="黑体" w:cs="Arial"/>
          <w:b/>
          <w:kern w:val="0"/>
          <w:sz w:val="24"/>
        </w:rPr>
        <w:t>3</w:t>
      </w:r>
      <w:r>
        <w:rPr>
          <w:rFonts w:ascii="Arial" w:hAnsi="Arial" w:eastAsia="黑体" w:cs="Arial"/>
          <w:b/>
          <w:kern w:val="0"/>
          <w:sz w:val="24"/>
        </w:rPr>
        <w:t>、</w:t>
      </w:r>
      <w:r>
        <w:rPr>
          <w:rFonts w:hint="eastAsia" w:ascii="Arial" w:hAnsi="Arial" w:eastAsia="黑体" w:cs="Arial"/>
          <w:kern w:val="0"/>
          <w:sz w:val="24"/>
        </w:rPr>
        <w:t>此研究咨询报告的所有权</w:t>
      </w:r>
      <w:r>
        <w:rPr>
          <w:rFonts w:hint="eastAsia" w:ascii="Arial" w:hAnsi="Arial" w:eastAsia="黑体" w:cs="Arial"/>
          <w:b/>
          <w:kern w:val="0"/>
          <w:sz w:val="24"/>
        </w:rPr>
        <w:t>（</w:t>
      </w:r>
      <w:r>
        <w:rPr>
          <w:rFonts w:hint="eastAsia" w:ascii="Arial" w:hAnsi="Arial" w:eastAsia="黑体" w:cs="Arial"/>
          <w:kern w:val="0"/>
          <w:sz w:val="24"/>
        </w:rPr>
        <w:t>包括著作权</w:t>
      </w:r>
      <w:r>
        <w:rPr>
          <w:rFonts w:hint="eastAsia" w:ascii="Arial" w:hAnsi="Arial" w:eastAsia="黑体" w:cs="Arial"/>
          <w:b/>
          <w:kern w:val="0"/>
          <w:sz w:val="24"/>
        </w:rPr>
        <w:t>）</w:t>
      </w:r>
      <w:r>
        <w:rPr>
          <w:rFonts w:hint="eastAsia" w:ascii="Arial" w:hAnsi="Arial" w:eastAsia="黑体" w:cs="Arial"/>
          <w:kern w:val="0"/>
          <w:sz w:val="24"/>
        </w:rPr>
        <w:t>归乙方所有</w:t>
      </w:r>
      <w:r>
        <w:rPr>
          <w:rFonts w:ascii="Arial" w:hAnsi="Arial" w:eastAsia="黑体" w:cs="Arial"/>
          <w:kern w:val="0"/>
          <w:sz w:val="24"/>
        </w:rPr>
        <w:t>；</w:t>
      </w:r>
    </w:p>
    <w:p>
      <w:pPr>
        <w:widowControl/>
        <w:spacing w:line="400" w:lineRule="exact"/>
        <w:ind w:left="390" w:hanging="390" w:hangingChars="162"/>
        <w:jc w:val="left"/>
        <w:rPr>
          <w:rFonts w:hint="eastAsia" w:ascii="Arial" w:hAnsi="Arial" w:eastAsia="黑体" w:cs="Arial"/>
          <w:kern w:val="0"/>
          <w:sz w:val="24"/>
        </w:rPr>
      </w:pPr>
      <w:r>
        <w:rPr>
          <w:rFonts w:ascii="Arial" w:hAnsi="Arial" w:eastAsia="黑体" w:cs="Arial"/>
          <w:b/>
          <w:kern w:val="0"/>
          <w:sz w:val="24"/>
        </w:rPr>
        <w:t>4、</w:t>
      </w:r>
      <w:r>
        <w:rPr>
          <w:rFonts w:ascii="Arial" w:hAnsi="Arial" w:eastAsia="黑体" w:cs="Arial"/>
          <w:kern w:val="0"/>
          <w:sz w:val="24"/>
        </w:rPr>
        <w:t>乙方</w:t>
      </w:r>
      <w:r>
        <w:rPr>
          <w:rFonts w:hint="eastAsia" w:ascii="Arial" w:hAnsi="Arial" w:eastAsia="黑体" w:cs="Arial"/>
          <w:kern w:val="0"/>
          <w:sz w:val="24"/>
        </w:rPr>
        <w:t>授权甲方在其公司</w:t>
      </w:r>
      <w:r>
        <w:rPr>
          <w:rFonts w:hint="eastAsia" w:ascii="Arial" w:hAnsi="Arial" w:eastAsia="黑体" w:cs="Arial"/>
          <w:b/>
          <w:kern w:val="0"/>
          <w:sz w:val="24"/>
        </w:rPr>
        <w:t>（</w:t>
      </w:r>
      <w:r>
        <w:rPr>
          <w:rFonts w:hint="eastAsia" w:ascii="Arial" w:hAnsi="Arial" w:eastAsia="黑体" w:cs="Arial"/>
          <w:kern w:val="0"/>
          <w:sz w:val="24"/>
        </w:rPr>
        <w:t>集团</w:t>
      </w:r>
      <w:r>
        <w:rPr>
          <w:rFonts w:hint="eastAsia" w:ascii="Arial" w:hAnsi="Arial" w:eastAsia="黑体" w:cs="Arial"/>
          <w:b/>
          <w:kern w:val="0"/>
          <w:sz w:val="24"/>
        </w:rPr>
        <w:t>）</w:t>
      </w:r>
      <w:r>
        <w:rPr>
          <w:rFonts w:hint="eastAsia" w:ascii="Arial" w:hAnsi="Arial" w:eastAsia="黑体" w:cs="Arial"/>
          <w:kern w:val="0"/>
          <w:sz w:val="24"/>
        </w:rPr>
        <w:t>内独立使用该报告，未经乙方许可，甲方不得将报告的任何内容泄露给第三方；</w:t>
      </w:r>
    </w:p>
    <w:p>
      <w:pPr>
        <w:widowControl/>
        <w:spacing w:line="400" w:lineRule="exact"/>
        <w:jc w:val="left"/>
        <w:rPr>
          <w:rFonts w:ascii="Arial" w:hAnsi="Arial" w:eastAsia="黑体" w:cs="Arial"/>
          <w:kern w:val="0"/>
          <w:sz w:val="24"/>
        </w:rPr>
      </w:pPr>
      <w:r>
        <w:rPr>
          <w:rFonts w:hint="eastAsia" w:ascii="Arial" w:hAnsi="Arial" w:eastAsia="黑体" w:cs="Arial"/>
          <w:b/>
          <w:kern w:val="0"/>
          <w:sz w:val="24"/>
        </w:rPr>
        <w:t>5</w:t>
      </w:r>
      <w:r>
        <w:rPr>
          <w:rFonts w:ascii="Arial" w:hAnsi="Arial" w:eastAsia="黑体" w:cs="Arial"/>
          <w:b/>
          <w:kern w:val="0"/>
          <w:sz w:val="24"/>
        </w:rPr>
        <w:t>、</w:t>
      </w:r>
      <w:r>
        <w:rPr>
          <w:rFonts w:hint="eastAsia" w:ascii="Arial" w:hAnsi="Arial" w:eastAsia="黑体" w:cs="Arial"/>
          <w:kern w:val="0"/>
          <w:sz w:val="24"/>
        </w:rPr>
        <w:t>乙方同意甲方对报告内容进行免费咨询，对深入研究进行</w:t>
      </w:r>
      <w:r>
        <w:rPr>
          <w:rFonts w:hint="eastAsia" w:ascii="Arial" w:hAnsi="Arial" w:eastAsia="黑体" w:cs="Arial"/>
          <w:b/>
          <w:kern w:val="0"/>
          <w:sz w:val="24"/>
        </w:rPr>
        <w:t>（</w:t>
      </w:r>
      <w:r>
        <w:rPr>
          <w:rFonts w:hint="eastAsia" w:ascii="Arial" w:hAnsi="Arial" w:eastAsia="黑体" w:cs="Arial"/>
          <w:kern w:val="0"/>
          <w:sz w:val="24"/>
        </w:rPr>
        <w:t>收费</w:t>
      </w:r>
      <w:r>
        <w:rPr>
          <w:rFonts w:hint="eastAsia" w:ascii="Arial" w:hAnsi="Arial" w:eastAsia="黑体" w:cs="Arial"/>
          <w:b/>
          <w:kern w:val="0"/>
          <w:sz w:val="24"/>
        </w:rPr>
        <w:t>）</w:t>
      </w:r>
      <w:r>
        <w:rPr>
          <w:rFonts w:hint="eastAsia" w:ascii="Arial" w:hAnsi="Arial" w:eastAsia="黑体" w:cs="Arial"/>
          <w:kern w:val="0"/>
          <w:sz w:val="24"/>
        </w:rPr>
        <w:t>服务</w:t>
      </w:r>
      <w:r>
        <w:rPr>
          <w:rFonts w:ascii="Arial" w:hAnsi="Arial" w:eastAsia="黑体" w:cs="Arial"/>
          <w:kern w:val="0"/>
          <w:sz w:val="24"/>
        </w:rPr>
        <w:t>；</w:t>
      </w:r>
    </w:p>
    <w:p>
      <w:pPr>
        <w:widowControl/>
        <w:spacing w:line="400" w:lineRule="exact"/>
        <w:jc w:val="left"/>
        <w:rPr>
          <w:rFonts w:ascii="Arial" w:hAnsi="Arial" w:eastAsia="黑体" w:cs="Arial"/>
          <w:kern w:val="0"/>
          <w:sz w:val="24"/>
        </w:rPr>
      </w:pPr>
      <w:r>
        <w:rPr>
          <w:rFonts w:ascii="Arial" w:hAnsi="Arial" w:eastAsia="黑体" w:cs="Arial"/>
          <w:b/>
          <w:kern w:val="0"/>
          <w:sz w:val="24"/>
        </w:rPr>
        <w:t>6、</w:t>
      </w:r>
      <w:r>
        <w:rPr>
          <w:rFonts w:ascii="Arial" w:hAnsi="Arial" w:eastAsia="黑体" w:cs="Arial"/>
          <w:kern w:val="0"/>
          <w:sz w:val="24"/>
        </w:rPr>
        <w:t>本协议自双方签字盖章之日起生效，未尽事宜由双方协商解决。</w:t>
      </w:r>
    </w:p>
    <w:p>
      <w:pPr>
        <w:widowControl/>
        <w:spacing w:line="400" w:lineRule="exact"/>
        <w:jc w:val="left"/>
        <w:rPr>
          <w:rFonts w:hint="eastAsia" w:ascii="黑体" w:hAnsi="宋体" w:eastAsia="黑体" w:cs="宋体"/>
          <w:kern w:val="0"/>
          <w:sz w:val="24"/>
        </w:rPr>
      </w:pPr>
    </w:p>
    <w:p>
      <w:pPr>
        <w:widowControl/>
        <w:spacing w:line="400" w:lineRule="exact"/>
        <w:jc w:val="left"/>
        <w:rPr>
          <w:rFonts w:hint="eastAsia" w:ascii="Arial" w:hAnsi="Arial" w:eastAsia="黑体" w:cs="Arial"/>
          <w:sz w:val="24"/>
        </w:rPr>
      </w:pPr>
      <w:r>
        <w:rPr>
          <w:rFonts w:hint="eastAsia" w:ascii="黑体" w:hAnsi="宋体" w:eastAsia="黑体" w:cs="宋体"/>
          <w:kern w:val="0"/>
          <w:sz w:val="24"/>
        </w:rPr>
        <w:t>甲方：                                       乙方：</w:t>
      </w:r>
      <w:r>
        <w:rPr>
          <w:rFonts w:ascii="Arial" w:hAnsi="Arial" w:eastAsia="黑体" w:cs="Arial"/>
          <w:sz w:val="24"/>
        </w:rPr>
        <w:t>深圳市</w:t>
      </w:r>
      <w:r>
        <w:rPr>
          <w:rFonts w:hint="eastAsia" w:ascii="Arial" w:hAnsi="Arial" w:eastAsia="黑体" w:cs="Arial"/>
          <w:sz w:val="24"/>
        </w:rPr>
        <w:t>中讯投资咨询有限公司</w:t>
      </w:r>
    </w:p>
    <w:p>
      <w:pPr>
        <w:widowControl/>
        <w:spacing w:line="400" w:lineRule="exact"/>
        <w:jc w:val="left"/>
        <w:rPr>
          <w:rFonts w:hint="eastAsia" w:ascii="Arial" w:hAnsi="Arial" w:eastAsia="黑体" w:cs="Arial"/>
          <w:sz w:val="24"/>
        </w:rPr>
      </w:pPr>
      <w:r>
        <w:rPr>
          <w:rFonts w:hint="eastAsia" w:ascii="Arial" w:hAnsi="Arial" w:eastAsia="黑体" w:cs="Arial"/>
          <w:sz w:val="24"/>
        </w:rPr>
        <w:t>盖章</w:t>
      </w:r>
      <w:r>
        <w:rPr>
          <w:rFonts w:hint="eastAsia" w:ascii="黑体" w:hAnsi="宋体" w:eastAsia="黑体" w:cs="宋体"/>
          <w:kern w:val="0"/>
          <w:sz w:val="24"/>
        </w:rPr>
        <w:t xml:space="preserve">：                                       </w:t>
      </w:r>
      <w:r>
        <w:rPr>
          <w:rFonts w:hint="eastAsia" w:ascii="Arial" w:hAnsi="Arial" w:eastAsia="黑体" w:cs="Arial"/>
          <w:sz w:val="24"/>
        </w:rPr>
        <w:t>盖章：</w:t>
      </w:r>
    </w:p>
    <w:p>
      <w:pPr>
        <w:widowControl/>
        <w:spacing w:line="400" w:lineRule="exact"/>
        <w:jc w:val="left"/>
        <w:rPr>
          <w:rFonts w:hint="eastAsia" w:ascii="Arial" w:hAnsi="Arial" w:eastAsia="黑体" w:cs="Arial"/>
          <w:sz w:val="28"/>
          <w:szCs w:val="28"/>
        </w:rPr>
      </w:pPr>
      <w:r>
        <w:rPr>
          <w:rFonts w:hint="eastAsia" w:ascii="Arial" w:hAnsi="Arial" w:eastAsia="黑体" w:cs="Arial"/>
          <w:sz w:val="24"/>
        </w:rPr>
        <w:t>日期：      年      月      日               日期：        年    月      日</w:t>
      </w:r>
      <w:bookmarkStart w:id="0" w:name="_GoBack"/>
      <w:bookmarkEnd w:id="0"/>
    </w:p>
    <w:sectPr>
      <w:headerReference r:id="rId3" w:type="default"/>
      <w:pgSz w:w="11906" w:h="16838"/>
      <w:pgMar w:top="1440" w:right="1080" w:bottom="1440" w:left="1080" w:header="851" w:footer="992" w:gutter="0"/>
      <w:cols w:space="720"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汉鼎简大黑">
    <w:panose1 w:val="02010609010101010101"/>
    <w:charset w:val="86"/>
    <w:family w:val="modern"/>
    <w:pitch w:val="default"/>
    <w:sig w:usb0="00000000" w:usb1="00000000" w:usb2="00000000" w:usb3="00000000" w:csb0="00000000" w:csb1="00000000"/>
  </w:font>
  <w:font w:name="Arial">
    <w:panose1 w:val="020B0604020202020204"/>
    <w:charset w:val="00"/>
    <w:family w:val="swiss"/>
    <w:pitch w:val="default"/>
    <w:sig w:usb0="E0002EFF" w:usb1="C0007843" w:usb2="00000009" w:usb3="00000000" w:csb0="400001FF" w:csb1="FFFF0000"/>
  </w:font>
  <w:font w:name="黑体">
    <w:panose1 w:val="0201060003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楷体">
    <w:panose1 w:val="02010609060101010101"/>
    <w:charset w:val="86"/>
    <w:family w:val="modern"/>
    <w:pitch w:val="default"/>
    <w:sig w:usb0="800002BF" w:usb1="38CF7CFA" w:usb2="00000016" w:usb3="00000000" w:csb0="00040001" w:csb1="00000000"/>
  </w:font>
  <w:font w:name="汉鼎简新艺体">
    <w:panose1 w:val="02010609010101010101"/>
    <w:charset w:val="86"/>
    <w:family w:val="modern"/>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汉鼎简中等线">
    <w:panose1 w:val="02010609010101010101"/>
    <w:charset w:val="86"/>
    <w:family w:val="modern"/>
    <w:pitch w:val="default"/>
    <w:sig w:usb0="00000000" w:usb1="00000000" w:usb2="00000000" w:usb3="00000000" w:csb0="00000000" w:csb1="00000000"/>
  </w:font>
  <w:font w:name="Arial Black">
    <w:panose1 w:val="020B0A04020102020204"/>
    <w:charset w:val="00"/>
    <w:family w:val="swiss"/>
    <w:pitch w:val="default"/>
    <w:sig w:usb0="A00002AF" w:usb1="400078FB" w:usb2="00000000" w:usb3="00000000" w:csb0="6000009F" w:csb1="DFD70000"/>
  </w:font>
  <w:font w:name="文鼎特粗宋简">
    <w:altName w:val="微软雅黑"/>
    <w:panose1 w:val="0201060901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8CF3C52" w:usb2="00000016" w:usb3="00000000" w:csb0="0004001F" w:csb1="00000000"/>
  </w:font>
  <w:font w:name="微软雅黑">
    <w:panose1 w:val="020B0503020204020204"/>
    <w:charset w:val="86"/>
    <w:family w:val="modern"/>
    <w:pitch w:val="default"/>
    <w:sig w:usb0="80000287" w:usb1="28CF3C52" w:usb2="00000016" w:usb3="00000000" w:csb0="0004001F" w:csb1="00000000"/>
  </w:font>
  <w:font w:name="微软雅黑">
    <w:panose1 w:val="020B0503020204020204"/>
    <w:charset w:val="86"/>
    <w:family w:val="modern"/>
    <w:pitch w:val="default"/>
    <w:sig w:usb0="80000287" w:usb1="28CF3C52"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0"/>
      <w:pBdr>
        <w:bottom w:val="single" w:color="auto" w:sz="6" w:space="2"/>
      </w:pBdr>
      <w:jc w:val="both"/>
      <w:rPr>
        <w:rFonts w:eastAsia="仿宋_GB2312"/>
      </w:rPr>
    </w:pPr>
    <w:r>
      <w:pict>
        <v:shape id="PowerPlusWaterMarkObject1418893271" o:spid="_x0000_s1038" o:spt="136" type="#_x0000_t136" style="position:absolute;left:0pt;height:129.8pt;width:455.15pt;mso-position-horizontal:center;mso-position-horizontal-relative:margin;mso-position-vertical:center;mso-position-vertical-relative:margin;rotation:-2949120f;z-index:-251658240;mso-width-relative:page;mso-height-relative:page;" fillcolor="#C0C0C0" filled="t" stroked="f" coordsize="21600,21600">
          <v:path/>
          <v:fill on="t" opacity="20971f" focussize="0,0"/>
          <v:stroke on="f"/>
          <v:imagedata o:title=""/>
          <o:lock v:ext="edit" aspectratio="t"/>
          <v:textpath on="t" fitshape="t" fitpath="t" trim="t" xscale="f" string="中讯咨询" style="font-family:宋体;font-size:96pt;v-text-align:center;"/>
        </v:shape>
      </w:pict>
    </w:r>
    <w:r>
      <w:rPr>
        <w:rFonts w:hint="eastAsia"/>
      </w:rPr>
      <w:t xml:space="preserve"> </w:t>
    </w:r>
    <w:r>
      <w:drawing>
        <wp:inline distT="0" distB="0" distL="0" distR="0">
          <wp:extent cx="1362075" cy="361950"/>
          <wp:effectExtent l="19050" t="0" r="9525" b="0"/>
          <wp:docPr id="1" name="图片 1" descr="E:\中讯咨询\二维码及名片\logo\中讯logo\自改logo\横版logo\文档用27090.jpg文档用27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E:\中讯咨询\二维码及名片\logo\中讯logo\自改logo\横版logo\文档用27090.jpg文档用27090"/>
                  <pic:cNvPicPr>
                    <a:picLocks noChangeAspect="1" noChangeArrowheads="1"/>
                  </pic:cNvPicPr>
                </pic:nvPicPr>
                <pic:blipFill>
                  <a:blip r:embed="rId1"/>
                  <a:srcRect/>
                  <a:stretch>
                    <a:fillRect/>
                  </a:stretch>
                </pic:blipFill>
                <pic:spPr>
                  <a:xfrm>
                    <a:off x="0" y="0"/>
                    <a:ext cx="1362075" cy="361950"/>
                  </a:xfrm>
                  <a:prstGeom prst="rect">
                    <a:avLst/>
                  </a:prstGeom>
                  <a:noFill/>
                  <a:ln w="9525">
                    <a:noFill/>
                    <a:miter lim="800000"/>
                    <a:headEnd/>
                    <a:tailEnd/>
                  </a:ln>
                </pic:spPr>
              </pic:pic>
            </a:graphicData>
          </a:graphic>
        </wp:inline>
      </w:drawing>
    </w:r>
    <w:r>
      <w:rPr>
        <w:rFonts w:hint="eastAsia"/>
      </w:rPr>
      <w:t xml:space="preserve">                                       </w:t>
    </w:r>
    <w:r>
      <w:rPr>
        <w:rFonts w:hint="eastAsia" w:ascii="Arial Black" w:hAnsi="Arial Black" w:eastAsia="文鼎特粗宋简" w:cs="Arial"/>
        <w:sz w:val="24"/>
      </w:rPr>
      <w:t>中讯咨询</w:t>
    </w:r>
    <w:r>
      <w:rPr>
        <w:rFonts w:ascii="Arial" w:hAnsi="Arial" w:cs="Arial"/>
        <w:color w:val="333333"/>
        <w:sz w:val="24"/>
        <w:vertAlign w:val="superscript"/>
      </w:rPr>
      <w:t>TM</w:t>
    </w:r>
    <w:r>
      <w:rPr>
        <w:rFonts w:hint="eastAsia" w:ascii="宋体" w:hAnsi="宋体" w:cs="宋体"/>
      </w:rPr>
      <w:t xml:space="preserve"> </w:t>
    </w:r>
    <w:r>
      <w:rPr>
        <w:rFonts w:hint="eastAsia" w:ascii="Arial" w:hAnsi="Arial" w:cs="Arial"/>
        <w:b/>
      </w:rPr>
      <w:t xml:space="preserve">Zhongxun Consulting </w:t>
    </w:r>
    <w:r>
      <w:rPr>
        <w:rFonts w:hint="eastAsia" w:ascii="汉鼎简大黑" w:hAnsi="宋体" w:eastAsia="汉鼎简大黑"/>
      </w:rPr>
      <w:t>版权所有</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68"/>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49"/>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8"/>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7"/>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48"/>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21"/>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36"/>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4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4"/>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8"/>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20"/>
  <w:drawingGridVerticalSpacing w:val="163"/>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BE5E93"/>
    <w:rsid w:val="000003F0"/>
    <w:rsid w:val="00000DB4"/>
    <w:rsid w:val="00001A23"/>
    <w:rsid w:val="00007A9D"/>
    <w:rsid w:val="0001674D"/>
    <w:rsid w:val="00022F97"/>
    <w:rsid w:val="00023DF1"/>
    <w:rsid w:val="00024E3B"/>
    <w:rsid w:val="000258E2"/>
    <w:rsid w:val="0003396E"/>
    <w:rsid w:val="00034600"/>
    <w:rsid w:val="0003545C"/>
    <w:rsid w:val="00040C6A"/>
    <w:rsid w:val="0004306B"/>
    <w:rsid w:val="00047C42"/>
    <w:rsid w:val="000539C8"/>
    <w:rsid w:val="0005511B"/>
    <w:rsid w:val="00055710"/>
    <w:rsid w:val="000669A8"/>
    <w:rsid w:val="000678C8"/>
    <w:rsid w:val="000711E7"/>
    <w:rsid w:val="000726C7"/>
    <w:rsid w:val="000738A5"/>
    <w:rsid w:val="00076D83"/>
    <w:rsid w:val="00082167"/>
    <w:rsid w:val="00083715"/>
    <w:rsid w:val="00092398"/>
    <w:rsid w:val="00096B83"/>
    <w:rsid w:val="000A074B"/>
    <w:rsid w:val="000A67FB"/>
    <w:rsid w:val="000B0883"/>
    <w:rsid w:val="000B5133"/>
    <w:rsid w:val="000B722D"/>
    <w:rsid w:val="000C5C9A"/>
    <w:rsid w:val="000C7E13"/>
    <w:rsid w:val="000D12DA"/>
    <w:rsid w:val="000D68C5"/>
    <w:rsid w:val="000E4D6C"/>
    <w:rsid w:val="000E637E"/>
    <w:rsid w:val="000F1434"/>
    <w:rsid w:val="000F2321"/>
    <w:rsid w:val="000F3A74"/>
    <w:rsid w:val="00101832"/>
    <w:rsid w:val="0010276F"/>
    <w:rsid w:val="00102AA0"/>
    <w:rsid w:val="001049D6"/>
    <w:rsid w:val="001056F5"/>
    <w:rsid w:val="00105F35"/>
    <w:rsid w:val="00110BD3"/>
    <w:rsid w:val="00113C75"/>
    <w:rsid w:val="001214EA"/>
    <w:rsid w:val="00123A9E"/>
    <w:rsid w:val="00126F03"/>
    <w:rsid w:val="0013556F"/>
    <w:rsid w:val="00135D54"/>
    <w:rsid w:val="00136753"/>
    <w:rsid w:val="00136C3F"/>
    <w:rsid w:val="00137121"/>
    <w:rsid w:val="001440E8"/>
    <w:rsid w:val="00147ACF"/>
    <w:rsid w:val="0015020F"/>
    <w:rsid w:val="00165FB4"/>
    <w:rsid w:val="00172E0A"/>
    <w:rsid w:val="0017440F"/>
    <w:rsid w:val="0018670D"/>
    <w:rsid w:val="00186751"/>
    <w:rsid w:val="00190F0D"/>
    <w:rsid w:val="001950A1"/>
    <w:rsid w:val="00196D51"/>
    <w:rsid w:val="001A5090"/>
    <w:rsid w:val="001B10CD"/>
    <w:rsid w:val="001B387C"/>
    <w:rsid w:val="001C142C"/>
    <w:rsid w:val="001C1B16"/>
    <w:rsid w:val="001C1C9F"/>
    <w:rsid w:val="001C3939"/>
    <w:rsid w:val="001C5311"/>
    <w:rsid w:val="001D6FB7"/>
    <w:rsid w:val="001E34B1"/>
    <w:rsid w:val="001E3FFF"/>
    <w:rsid w:val="001E4CEA"/>
    <w:rsid w:val="001F32FD"/>
    <w:rsid w:val="001F7B23"/>
    <w:rsid w:val="00206115"/>
    <w:rsid w:val="00206A7F"/>
    <w:rsid w:val="002074BA"/>
    <w:rsid w:val="00211584"/>
    <w:rsid w:val="002258A2"/>
    <w:rsid w:val="00230669"/>
    <w:rsid w:val="00233A72"/>
    <w:rsid w:val="0023654E"/>
    <w:rsid w:val="00240E0C"/>
    <w:rsid w:val="0024682F"/>
    <w:rsid w:val="0025159F"/>
    <w:rsid w:val="00254262"/>
    <w:rsid w:val="0025507D"/>
    <w:rsid w:val="0026009C"/>
    <w:rsid w:val="002662FB"/>
    <w:rsid w:val="0027009E"/>
    <w:rsid w:val="00271781"/>
    <w:rsid w:val="00272B36"/>
    <w:rsid w:val="00272E82"/>
    <w:rsid w:val="00275808"/>
    <w:rsid w:val="00276E2C"/>
    <w:rsid w:val="00282F33"/>
    <w:rsid w:val="00292E22"/>
    <w:rsid w:val="002A2833"/>
    <w:rsid w:val="002A52AD"/>
    <w:rsid w:val="002A5F23"/>
    <w:rsid w:val="002A6334"/>
    <w:rsid w:val="002B6244"/>
    <w:rsid w:val="002C202F"/>
    <w:rsid w:val="002D3FAF"/>
    <w:rsid w:val="002D6055"/>
    <w:rsid w:val="002D6576"/>
    <w:rsid w:val="002D7EB1"/>
    <w:rsid w:val="002E1C97"/>
    <w:rsid w:val="002E4050"/>
    <w:rsid w:val="002E44A2"/>
    <w:rsid w:val="002F0C1C"/>
    <w:rsid w:val="002F6B1F"/>
    <w:rsid w:val="003017A0"/>
    <w:rsid w:val="003077B3"/>
    <w:rsid w:val="00314061"/>
    <w:rsid w:val="0031522C"/>
    <w:rsid w:val="003177BC"/>
    <w:rsid w:val="00320B79"/>
    <w:rsid w:val="00323B6F"/>
    <w:rsid w:val="00331394"/>
    <w:rsid w:val="003360D8"/>
    <w:rsid w:val="00341473"/>
    <w:rsid w:val="00347F18"/>
    <w:rsid w:val="00351763"/>
    <w:rsid w:val="00352710"/>
    <w:rsid w:val="00353A92"/>
    <w:rsid w:val="00354B9B"/>
    <w:rsid w:val="003575E4"/>
    <w:rsid w:val="0036296D"/>
    <w:rsid w:val="00364122"/>
    <w:rsid w:val="00367991"/>
    <w:rsid w:val="00367A95"/>
    <w:rsid w:val="00370F51"/>
    <w:rsid w:val="00386FAB"/>
    <w:rsid w:val="003922A3"/>
    <w:rsid w:val="00395BCB"/>
    <w:rsid w:val="00395BFB"/>
    <w:rsid w:val="003966A2"/>
    <w:rsid w:val="003A0C02"/>
    <w:rsid w:val="003A419D"/>
    <w:rsid w:val="003A465D"/>
    <w:rsid w:val="003A5D73"/>
    <w:rsid w:val="003A7118"/>
    <w:rsid w:val="003B101F"/>
    <w:rsid w:val="003B18DB"/>
    <w:rsid w:val="003B2639"/>
    <w:rsid w:val="003B2E98"/>
    <w:rsid w:val="003B7A4D"/>
    <w:rsid w:val="003C107F"/>
    <w:rsid w:val="003C1751"/>
    <w:rsid w:val="003C1AFC"/>
    <w:rsid w:val="003C643C"/>
    <w:rsid w:val="003C6F03"/>
    <w:rsid w:val="003D0E9D"/>
    <w:rsid w:val="003D1A61"/>
    <w:rsid w:val="003D1FFD"/>
    <w:rsid w:val="003D29F7"/>
    <w:rsid w:val="003D413A"/>
    <w:rsid w:val="003E303F"/>
    <w:rsid w:val="003E49AF"/>
    <w:rsid w:val="00410CA9"/>
    <w:rsid w:val="004139EC"/>
    <w:rsid w:val="00421060"/>
    <w:rsid w:val="00423D90"/>
    <w:rsid w:val="0042431F"/>
    <w:rsid w:val="0042455B"/>
    <w:rsid w:val="004255B6"/>
    <w:rsid w:val="00430570"/>
    <w:rsid w:val="0043673D"/>
    <w:rsid w:val="004417D4"/>
    <w:rsid w:val="004477C7"/>
    <w:rsid w:val="00450128"/>
    <w:rsid w:val="0045392D"/>
    <w:rsid w:val="00454BE8"/>
    <w:rsid w:val="004552FA"/>
    <w:rsid w:val="00456AB8"/>
    <w:rsid w:val="0046365F"/>
    <w:rsid w:val="00465215"/>
    <w:rsid w:val="004656AA"/>
    <w:rsid w:val="00465E96"/>
    <w:rsid w:val="00477DDD"/>
    <w:rsid w:val="004829DD"/>
    <w:rsid w:val="004854D2"/>
    <w:rsid w:val="0048709C"/>
    <w:rsid w:val="004909B5"/>
    <w:rsid w:val="00495DBC"/>
    <w:rsid w:val="004A40C6"/>
    <w:rsid w:val="004A5FC1"/>
    <w:rsid w:val="004B190D"/>
    <w:rsid w:val="004B1F75"/>
    <w:rsid w:val="004B3499"/>
    <w:rsid w:val="004B4D44"/>
    <w:rsid w:val="004B569B"/>
    <w:rsid w:val="004B634E"/>
    <w:rsid w:val="004D005C"/>
    <w:rsid w:val="004D0149"/>
    <w:rsid w:val="004D0319"/>
    <w:rsid w:val="004D04AE"/>
    <w:rsid w:val="004D0AE8"/>
    <w:rsid w:val="004D2A12"/>
    <w:rsid w:val="004D3168"/>
    <w:rsid w:val="004D3D05"/>
    <w:rsid w:val="004D6DC0"/>
    <w:rsid w:val="004E038D"/>
    <w:rsid w:val="004E34CD"/>
    <w:rsid w:val="004E3B70"/>
    <w:rsid w:val="004E7CFA"/>
    <w:rsid w:val="004F1C3D"/>
    <w:rsid w:val="004F276A"/>
    <w:rsid w:val="004F3790"/>
    <w:rsid w:val="004F679B"/>
    <w:rsid w:val="004F7EB4"/>
    <w:rsid w:val="00502E72"/>
    <w:rsid w:val="00513A66"/>
    <w:rsid w:val="00527750"/>
    <w:rsid w:val="005313E9"/>
    <w:rsid w:val="0053208E"/>
    <w:rsid w:val="005363EC"/>
    <w:rsid w:val="00542C2C"/>
    <w:rsid w:val="005508D7"/>
    <w:rsid w:val="00553287"/>
    <w:rsid w:val="0055354F"/>
    <w:rsid w:val="00553DB8"/>
    <w:rsid w:val="00556523"/>
    <w:rsid w:val="00557DD1"/>
    <w:rsid w:val="0056004A"/>
    <w:rsid w:val="0056286D"/>
    <w:rsid w:val="005630E9"/>
    <w:rsid w:val="005631C2"/>
    <w:rsid w:val="00563E68"/>
    <w:rsid w:val="00570AC9"/>
    <w:rsid w:val="00575E1E"/>
    <w:rsid w:val="005852D1"/>
    <w:rsid w:val="005913DC"/>
    <w:rsid w:val="00595B9B"/>
    <w:rsid w:val="005A3FA5"/>
    <w:rsid w:val="005B263F"/>
    <w:rsid w:val="005B4CF4"/>
    <w:rsid w:val="005B66DA"/>
    <w:rsid w:val="005C1144"/>
    <w:rsid w:val="005C118B"/>
    <w:rsid w:val="005C50B4"/>
    <w:rsid w:val="005C52F2"/>
    <w:rsid w:val="005C601B"/>
    <w:rsid w:val="005D085A"/>
    <w:rsid w:val="005D245B"/>
    <w:rsid w:val="005D597D"/>
    <w:rsid w:val="005D73B0"/>
    <w:rsid w:val="005E02AF"/>
    <w:rsid w:val="005E3D1D"/>
    <w:rsid w:val="005F4F2F"/>
    <w:rsid w:val="006102F2"/>
    <w:rsid w:val="00620F86"/>
    <w:rsid w:val="006216F7"/>
    <w:rsid w:val="0063005C"/>
    <w:rsid w:val="00632636"/>
    <w:rsid w:val="0063578E"/>
    <w:rsid w:val="00645837"/>
    <w:rsid w:val="006512EC"/>
    <w:rsid w:val="00667744"/>
    <w:rsid w:val="00670842"/>
    <w:rsid w:val="0067373E"/>
    <w:rsid w:val="00673C86"/>
    <w:rsid w:val="00675961"/>
    <w:rsid w:val="006807CE"/>
    <w:rsid w:val="00683B4C"/>
    <w:rsid w:val="00685C01"/>
    <w:rsid w:val="00690BC0"/>
    <w:rsid w:val="006915CA"/>
    <w:rsid w:val="006A0670"/>
    <w:rsid w:val="006A0B32"/>
    <w:rsid w:val="006A1DBD"/>
    <w:rsid w:val="006B1544"/>
    <w:rsid w:val="006B64C3"/>
    <w:rsid w:val="006B6615"/>
    <w:rsid w:val="006B6CE6"/>
    <w:rsid w:val="006C664A"/>
    <w:rsid w:val="006D2B73"/>
    <w:rsid w:val="006E02DB"/>
    <w:rsid w:val="006E37BD"/>
    <w:rsid w:val="006E4554"/>
    <w:rsid w:val="006E4980"/>
    <w:rsid w:val="006F078E"/>
    <w:rsid w:val="006F466F"/>
    <w:rsid w:val="006F569A"/>
    <w:rsid w:val="006F6972"/>
    <w:rsid w:val="006F6C50"/>
    <w:rsid w:val="00707250"/>
    <w:rsid w:val="0070791B"/>
    <w:rsid w:val="00716747"/>
    <w:rsid w:val="00726EF7"/>
    <w:rsid w:val="007322A5"/>
    <w:rsid w:val="00732A9A"/>
    <w:rsid w:val="00733AB4"/>
    <w:rsid w:val="00735AEF"/>
    <w:rsid w:val="0073785A"/>
    <w:rsid w:val="00744FC6"/>
    <w:rsid w:val="00746781"/>
    <w:rsid w:val="00751507"/>
    <w:rsid w:val="0075185B"/>
    <w:rsid w:val="0075243B"/>
    <w:rsid w:val="007660D9"/>
    <w:rsid w:val="00770B31"/>
    <w:rsid w:val="00773072"/>
    <w:rsid w:val="00777BB3"/>
    <w:rsid w:val="0078071C"/>
    <w:rsid w:val="00780B26"/>
    <w:rsid w:val="00781695"/>
    <w:rsid w:val="007974B0"/>
    <w:rsid w:val="007A300A"/>
    <w:rsid w:val="007A3692"/>
    <w:rsid w:val="007A5980"/>
    <w:rsid w:val="007A6BD5"/>
    <w:rsid w:val="007B15B7"/>
    <w:rsid w:val="007B25F8"/>
    <w:rsid w:val="007C5B79"/>
    <w:rsid w:val="007C76BB"/>
    <w:rsid w:val="007D3532"/>
    <w:rsid w:val="007D7632"/>
    <w:rsid w:val="007F4F32"/>
    <w:rsid w:val="007F584A"/>
    <w:rsid w:val="007F7B88"/>
    <w:rsid w:val="00800AA5"/>
    <w:rsid w:val="00801D73"/>
    <w:rsid w:val="0080272E"/>
    <w:rsid w:val="00810CEC"/>
    <w:rsid w:val="008120F6"/>
    <w:rsid w:val="008156D0"/>
    <w:rsid w:val="0082081E"/>
    <w:rsid w:val="008212AA"/>
    <w:rsid w:val="00821B68"/>
    <w:rsid w:val="00824926"/>
    <w:rsid w:val="00831EF4"/>
    <w:rsid w:val="008374B2"/>
    <w:rsid w:val="00840695"/>
    <w:rsid w:val="008451F1"/>
    <w:rsid w:val="008466EF"/>
    <w:rsid w:val="00853EF4"/>
    <w:rsid w:val="0086160F"/>
    <w:rsid w:val="0086253E"/>
    <w:rsid w:val="00873A28"/>
    <w:rsid w:val="0088034A"/>
    <w:rsid w:val="0088278A"/>
    <w:rsid w:val="0088410D"/>
    <w:rsid w:val="00885EA0"/>
    <w:rsid w:val="008971E6"/>
    <w:rsid w:val="00897D97"/>
    <w:rsid w:val="00897DD1"/>
    <w:rsid w:val="008A2404"/>
    <w:rsid w:val="008A28F4"/>
    <w:rsid w:val="008A4F28"/>
    <w:rsid w:val="008B12B8"/>
    <w:rsid w:val="008B3171"/>
    <w:rsid w:val="008B3BFE"/>
    <w:rsid w:val="008B7074"/>
    <w:rsid w:val="008C431A"/>
    <w:rsid w:val="008C6806"/>
    <w:rsid w:val="008D6273"/>
    <w:rsid w:val="008E0649"/>
    <w:rsid w:val="008E4279"/>
    <w:rsid w:val="008F2372"/>
    <w:rsid w:val="009021AA"/>
    <w:rsid w:val="009027CB"/>
    <w:rsid w:val="00907E4F"/>
    <w:rsid w:val="00910C0E"/>
    <w:rsid w:val="00911F22"/>
    <w:rsid w:val="009147B4"/>
    <w:rsid w:val="0092358D"/>
    <w:rsid w:val="009249EB"/>
    <w:rsid w:val="009262F8"/>
    <w:rsid w:val="009302A9"/>
    <w:rsid w:val="0093105C"/>
    <w:rsid w:val="00937412"/>
    <w:rsid w:val="00940C33"/>
    <w:rsid w:val="00942961"/>
    <w:rsid w:val="00943AD5"/>
    <w:rsid w:val="00946649"/>
    <w:rsid w:val="009533F3"/>
    <w:rsid w:val="00955087"/>
    <w:rsid w:val="009552B7"/>
    <w:rsid w:val="00956059"/>
    <w:rsid w:val="009608F1"/>
    <w:rsid w:val="00961773"/>
    <w:rsid w:val="00964021"/>
    <w:rsid w:val="00964EE9"/>
    <w:rsid w:val="009662A5"/>
    <w:rsid w:val="009744AE"/>
    <w:rsid w:val="00981E47"/>
    <w:rsid w:val="00983EB6"/>
    <w:rsid w:val="00985E86"/>
    <w:rsid w:val="0098626D"/>
    <w:rsid w:val="0098640F"/>
    <w:rsid w:val="009A7125"/>
    <w:rsid w:val="009B5C0B"/>
    <w:rsid w:val="009B6FEC"/>
    <w:rsid w:val="009C25A0"/>
    <w:rsid w:val="009D321C"/>
    <w:rsid w:val="009E1AB2"/>
    <w:rsid w:val="009E31FB"/>
    <w:rsid w:val="009E3E05"/>
    <w:rsid w:val="009E45B4"/>
    <w:rsid w:val="009E4639"/>
    <w:rsid w:val="009E751E"/>
    <w:rsid w:val="009F05E2"/>
    <w:rsid w:val="009F1A9D"/>
    <w:rsid w:val="009F543F"/>
    <w:rsid w:val="009F6226"/>
    <w:rsid w:val="00A06CDF"/>
    <w:rsid w:val="00A07B64"/>
    <w:rsid w:val="00A13C8A"/>
    <w:rsid w:val="00A143D3"/>
    <w:rsid w:val="00A208A1"/>
    <w:rsid w:val="00A2170B"/>
    <w:rsid w:val="00A25133"/>
    <w:rsid w:val="00A32F67"/>
    <w:rsid w:val="00A41214"/>
    <w:rsid w:val="00A47ABF"/>
    <w:rsid w:val="00A50126"/>
    <w:rsid w:val="00A54189"/>
    <w:rsid w:val="00A56A1B"/>
    <w:rsid w:val="00A56B9B"/>
    <w:rsid w:val="00A56C94"/>
    <w:rsid w:val="00A5787F"/>
    <w:rsid w:val="00A61AFE"/>
    <w:rsid w:val="00A64DF3"/>
    <w:rsid w:val="00A6782B"/>
    <w:rsid w:val="00A67D15"/>
    <w:rsid w:val="00A70D3D"/>
    <w:rsid w:val="00A724A7"/>
    <w:rsid w:val="00A7450D"/>
    <w:rsid w:val="00A901AB"/>
    <w:rsid w:val="00A94BAF"/>
    <w:rsid w:val="00A95FF3"/>
    <w:rsid w:val="00AA14C2"/>
    <w:rsid w:val="00AB1B88"/>
    <w:rsid w:val="00AC0574"/>
    <w:rsid w:val="00AC2631"/>
    <w:rsid w:val="00AC4EF1"/>
    <w:rsid w:val="00AD0519"/>
    <w:rsid w:val="00AD0838"/>
    <w:rsid w:val="00AD4028"/>
    <w:rsid w:val="00AD5B5E"/>
    <w:rsid w:val="00AD69FB"/>
    <w:rsid w:val="00AD73EE"/>
    <w:rsid w:val="00AE0492"/>
    <w:rsid w:val="00AE313F"/>
    <w:rsid w:val="00AE4EC4"/>
    <w:rsid w:val="00AE6C0E"/>
    <w:rsid w:val="00AF287C"/>
    <w:rsid w:val="00AF31CE"/>
    <w:rsid w:val="00B0083C"/>
    <w:rsid w:val="00B04468"/>
    <w:rsid w:val="00B06737"/>
    <w:rsid w:val="00B20471"/>
    <w:rsid w:val="00B20CB4"/>
    <w:rsid w:val="00B20D40"/>
    <w:rsid w:val="00B2190D"/>
    <w:rsid w:val="00B24294"/>
    <w:rsid w:val="00B244B2"/>
    <w:rsid w:val="00B24729"/>
    <w:rsid w:val="00B26E3C"/>
    <w:rsid w:val="00B348AB"/>
    <w:rsid w:val="00B45115"/>
    <w:rsid w:val="00B47652"/>
    <w:rsid w:val="00B504AA"/>
    <w:rsid w:val="00B51F22"/>
    <w:rsid w:val="00B53617"/>
    <w:rsid w:val="00B558C1"/>
    <w:rsid w:val="00B56042"/>
    <w:rsid w:val="00B57112"/>
    <w:rsid w:val="00B57D86"/>
    <w:rsid w:val="00B638B7"/>
    <w:rsid w:val="00B6577A"/>
    <w:rsid w:val="00B65ED9"/>
    <w:rsid w:val="00B67C2D"/>
    <w:rsid w:val="00B72DDF"/>
    <w:rsid w:val="00B7441C"/>
    <w:rsid w:val="00B839E8"/>
    <w:rsid w:val="00B846B1"/>
    <w:rsid w:val="00B848A9"/>
    <w:rsid w:val="00B86101"/>
    <w:rsid w:val="00B865D0"/>
    <w:rsid w:val="00B90C4C"/>
    <w:rsid w:val="00B95A41"/>
    <w:rsid w:val="00B96236"/>
    <w:rsid w:val="00BA46A5"/>
    <w:rsid w:val="00BC0323"/>
    <w:rsid w:val="00BC1EF3"/>
    <w:rsid w:val="00BC3607"/>
    <w:rsid w:val="00BC6E6B"/>
    <w:rsid w:val="00BD4EDF"/>
    <w:rsid w:val="00BE29BF"/>
    <w:rsid w:val="00BE4940"/>
    <w:rsid w:val="00BE5E93"/>
    <w:rsid w:val="00BF07F4"/>
    <w:rsid w:val="00BF5B5E"/>
    <w:rsid w:val="00BF708A"/>
    <w:rsid w:val="00C005C2"/>
    <w:rsid w:val="00C036E0"/>
    <w:rsid w:val="00C0740E"/>
    <w:rsid w:val="00C13D86"/>
    <w:rsid w:val="00C30CD8"/>
    <w:rsid w:val="00C423D3"/>
    <w:rsid w:val="00C448F7"/>
    <w:rsid w:val="00C56547"/>
    <w:rsid w:val="00C56D2B"/>
    <w:rsid w:val="00C57E6B"/>
    <w:rsid w:val="00C60195"/>
    <w:rsid w:val="00C60DFC"/>
    <w:rsid w:val="00C7023F"/>
    <w:rsid w:val="00C71F2C"/>
    <w:rsid w:val="00C7258D"/>
    <w:rsid w:val="00C7562B"/>
    <w:rsid w:val="00C7617D"/>
    <w:rsid w:val="00C83FE9"/>
    <w:rsid w:val="00C85459"/>
    <w:rsid w:val="00C86E5C"/>
    <w:rsid w:val="00C949E1"/>
    <w:rsid w:val="00C97131"/>
    <w:rsid w:val="00CA1028"/>
    <w:rsid w:val="00CA1D4D"/>
    <w:rsid w:val="00CA300F"/>
    <w:rsid w:val="00CA3AAE"/>
    <w:rsid w:val="00CA5536"/>
    <w:rsid w:val="00CA5645"/>
    <w:rsid w:val="00CA78B9"/>
    <w:rsid w:val="00CA7EB0"/>
    <w:rsid w:val="00CB09A9"/>
    <w:rsid w:val="00CC7EA3"/>
    <w:rsid w:val="00CD3DD8"/>
    <w:rsid w:val="00CD4AB5"/>
    <w:rsid w:val="00CD56C1"/>
    <w:rsid w:val="00CD622A"/>
    <w:rsid w:val="00CE3279"/>
    <w:rsid w:val="00CE69AF"/>
    <w:rsid w:val="00D03A87"/>
    <w:rsid w:val="00D07D78"/>
    <w:rsid w:val="00D11625"/>
    <w:rsid w:val="00D11BD3"/>
    <w:rsid w:val="00D178E7"/>
    <w:rsid w:val="00D22984"/>
    <w:rsid w:val="00D235C4"/>
    <w:rsid w:val="00D32342"/>
    <w:rsid w:val="00D33963"/>
    <w:rsid w:val="00D463A7"/>
    <w:rsid w:val="00D51E86"/>
    <w:rsid w:val="00D54ACD"/>
    <w:rsid w:val="00D54EA1"/>
    <w:rsid w:val="00D64EA7"/>
    <w:rsid w:val="00D72A92"/>
    <w:rsid w:val="00D72D95"/>
    <w:rsid w:val="00D74959"/>
    <w:rsid w:val="00D749AA"/>
    <w:rsid w:val="00D8483B"/>
    <w:rsid w:val="00D86AE3"/>
    <w:rsid w:val="00D86C32"/>
    <w:rsid w:val="00D873FC"/>
    <w:rsid w:val="00D96DA7"/>
    <w:rsid w:val="00DB0372"/>
    <w:rsid w:val="00DB4199"/>
    <w:rsid w:val="00DB7558"/>
    <w:rsid w:val="00DC2D49"/>
    <w:rsid w:val="00DC4AEC"/>
    <w:rsid w:val="00DD2487"/>
    <w:rsid w:val="00DE13B3"/>
    <w:rsid w:val="00DE23E1"/>
    <w:rsid w:val="00DE51A9"/>
    <w:rsid w:val="00DE649A"/>
    <w:rsid w:val="00DF12AF"/>
    <w:rsid w:val="00E0074A"/>
    <w:rsid w:val="00E0243F"/>
    <w:rsid w:val="00E030C5"/>
    <w:rsid w:val="00E0329A"/>
    <w:rsid w:val="00E14AFC"/>
    <w:rsid w:val="00E1646B"/>
    <w:rsid w:val="00E16644"/>
    <w:rsid w:val="00E2679A"/>
    <w:rsid w:val="00E307CB"/>
    <w:rsid w:val="00E325D0"/>
    <w:rsid w:val="00E40221"/>
    <w:rsid w:val="00E4134C"/>
    <w:rsid w:val="00E42FBE"/>
    <w:rsid w:val="00E43A1C"/>
    <w:rsid w:val="00E4774F"/>
    <w:rsid w:val="00E5248D"/>
    <w:rsid w:val="00E560C5"/>
    <w:rsid w:val="00E5656F"/>
    <w:rsid w:val="00E623EE"/>
    <w:rsid w:val="00E66F51"/>
    <w:rsid w:val="00E67037"/>
    <w:rsid w:val="00E8108C"/>
    <w:rsid w:val="00E8218D"/>
    <w:rsid w:val="00E8339A"/>
    <w:rsid w:val="00E876DB"/>
    <w:rsid w:val="00E91615"/>
    <w:rsid w:val="00E91B05"/>
    <w:rsid w:val="00E920D5"/>
    <w:rsid w:val="00E939EA"/>
    <w:rsid w:val="00E96E17"/>
    <w:rsid w:val="00EA2AC4"/>
    <w:rsid w:val="00EA2CC8"/>
    <w:rsid w:val="00EB2AEA"/>
    <w:rsid w:val="00EB7E37"/>
    <w:rsid w:val="00EC16B2"/>
    <w:rsid w:val="00EC21F9"/>
    <w:rsid w:val="00ED21DC"/>
    <w:rsid w:val="00ED770D"/>
    <w:rsid w:val="00EE2E56"/>
    <w:rsid w:val="00EE5B7B"/>
    <w:rsid w:val="00EF1529"/>
    <w:rsid w:val="00EF350D"/>
    <w:rsid w:val="00EF79D6"/>
    <w:rsid w:val="00F0504E"/>
    <w:rsid w:val="00F064FC"/>
    <w:rsid w:val="00F07C2F"/>
    <w:rsid w:val="00F13DB0"/>
    <w:rsid w:val="00F16996"/>
    <w:rsid w:val="00F17D3D"/>
    <w:rsid w:val="00F209C3"/>
    <w:rsid w:val="00F25223"/>
    <w:rsid w:val="00F2744F"/>
    <w:rsid w:val="00F30464"/>
    <w:rsid w:val="00F33404"/>
    <w:rsid w:val="00F35EA7"/>
    <w:rsid w:val="00F4003B"/>
    <w:rsid w:val="00F41218"/>
    <w:rsid w:val="00F51BE5"/>
    <w:rsid w:val="00F55477"/>
    <w:rsid w:val="00F5555C"/>
    <w:rsid w:val="00F55EEE"/>
    <w:rsid w:val="00F573A1"/>
    <w:rsid w:val="00F72AF7"/>
    <w:rsid w:val="00F769BB"/>
    <w:rsid w:val="00F76BA2"/>
    <w:rsid w:val="00F817B9"/>
    <w:rsid w:val="00F864ED"/>
    <w:rsid w:val="00F86D13"/>
    <w:rsid w:val="00F94853"/>
    <w:rsid w:val="00FA4988"/>
    <w:rsid w:val="00FB75F4"/>
    <w:rsid w:val="00FC471B"/>
    <w:rsid w:val="00FE159C"/>
    <w:rsid w:val="00FE32E2"/>
    <w:rsid w:val="00FE4785"/>
    <w:rsid w:val="00FF1394"/>
    <w:rsid w:val="00FF5B2C"/>
    <w:rsid w:val="037B5BD8"/>
    <w:rsid w:val="044B1589"/>
    <w:rsid w:val="08904945"/>
    <w:rsid w:val="0EB157EA"/>
    <w:rsid w:val="13CF30C8"/>
    <w:rsid w:val="15C3405F"/>
    <w:rsid w:val="17FA7B9C"/>
    <w:rsid w:val="183E71D2"/>
    <w:rsid w:val="1EBB5265"/>
    <w:rsid w:val="251267C9"/>
    <w:rsid w:val="296D7812"/>
    <w:rsid w:val="2A4B605F"/>
    <w:rsid w:val="2F9117FD"/>
    <w:rsid w:val="30E8265E"/>
    <w:rsid w:val="313F3983"/>
    <w:rsid w:val="31870439"/>
    <w:rsid w:val="34F16110"/>
    <w:rsid w:val="35C73080"/>
    <w:rsid w:val="363C48B3"/>
    <w:rsid w:val="368344A5"/>
    <w:rsid w:val="37403BED"/>
    <w:rsid w:val="3DCB6BE6"/>
    <w:rsid w:val="3FFB067F"/>
    <w:rsid w:val="42A6706F"/>
    <w:rsid w:val="47542D39"/>
    <w:rsid w:val="48B92BC6"/>
    <w:rsid w:val="4A9C6B4F"/>
    <w:rsid w:val="4CD7227C"/>
    <w:rsid w:val="4D9036A3"/>
    <w:rsid w:val="53414B10"/>
    <w:rsid w:val="53FB018C"/>
    <w:rsid w:val="54CB148C"/>
    <w:rsid w:val="55EE4045"/>
    <w:rsid w:val="57080FBA"/>
    <w:rsid w:val="59C07B84"/>
    <w:rsid w:val="59E563C5"/>
    <w:rsid w:val="5B353896"/>
    <w:rsid w:val="5C6C1369"/>
    <w:rsid w:val="5D4B076F"/>
    <w:rsid w:val="63F34D22"/>
    <w:rsid w:val="65115FCF"/>
    <w:rsid w:val="652A3CC0"/>
    <w:rsid w:val="670A75A3"/>
    <w:rsid w:val="679A160B"/>
    <w:rsid w:val="688E198D"/>
    <w:rsid w:val="6A1274A2"/>
    <w:rsid w:val="6D521899"/>
    <w:rsid w:val="6D7D3063"/>
    <w:rsid w:val="70E77957"/>
    <w:rsid w:val="715D0BDF"/>
    <w:rsid w:val="71C44868"/>
    <w:rsid w:val="74A244FE"/>
    <w:rsid w:val="75FC2C52"/>
    <w:rsid w:val="77FF4C0D"/>
    <w:rsid w:val="7B5005E1"/>
    <w:rsid w:val="7C631353"/>
    <w:rsid w:val="7C7528A9"/>
    <w:rsid w:val="7D827532"/>
    <w:rsid w:val="7D862BE2"/>
  </w:rsid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name="index 2"/>
    <w:lsdException w:qFormat="1" w:unhideWhenUsed="0" w:uiPriority="0" w:name="index 3"/>
    <w:lsdException w:qFormat="1" w:unhideWhenUsed="0" w:uiPriority="0" w:name="index 4"/>
    <w:lsdException w:qFormat="1" w:unhideWhenUsed="0" w:uiPriority="0" w:name="index 5"/>
    <w:lsdException w:unhideWhenUsed="0" w:uiPriority="0" w:name="index 6"/>
    <w:lsdException w:unhideWhenUsed="0" w:uiPriority="0" w:name="index 7"/>
    <w:lsdException w:qFormat="1" w:unhideWhenUsed="0" w:uiPriority="0" w:name="index 8"/>
    <w:lsdException w:qFormat="1" w:unhideWhenUsed="0" w:uiPriority="0" w:name="index 9"/>
    <w:lsdException w:qFormat="1" w:unhideWhenUsed="0" w:uiPriority="0" w:name="toc 1"/>
    <w:lsdException w:unhideWhenUsed="0" w:uiPriority="0" w:name="toc 2"/>
    <w:lsdException w:qFormat="1" w:unhideWhenUsed="0" w:uiPriority="0" w:name="toc 3"/>
    <w:lsdException w:qFormat="1" w:unhideWhenUsed="0" w:uiPriority="0" w:name="toc 4"/>
    <w:lsdException w:qFormat="1" w:unhideWhenUsed="0" w:uiPriority="0" w:name="toc 5"/>
    <w:lsdException w:unhideWhenUsed="0" w:uiPriority="0" w:name="toc 6"/>
    <w:lsdException w:unhideWhenUsed="0" w:uiPriority="0" w:name="toc 7"/>
    <w:lsdException w:qFormat="1" w:unhideWhenUsed="0" w:uiPriority="0" w:name="toc 8"/>
    <w:lsdException w:unhideWhenUsed="0" w:uiPriority="0" w:name="toc 9"/>
    <w:lsdException w:qFormat="1" w:unhideWhenUsed="0" w:uiPriority="0" w:semiHidden="0" w:name="Normal Indent"/>
    <w:lsdException w:unhideWhenUsed="0" w:uiPriority="0" w:name="footnote text"/>
    <w:lsdException w:qFormat="1" w:unhideWhenUsed="0" w:uiPriority="0" w:name="annotation text"/>
    <w:lsdException w:qFormat="1" w:uiPriority="99" w:semiHidden="0" w:name="header"/>
    <w:lsdException w:qFormat="1" w:uiPriority="99" w:semiHidden="0" w:name="footer"/>
    <w:lsdException w:qFormat="1" w:unhideWhenUsed="0" w:uiPriority="0" w:name="index heading"/>
    <w:lsdException w:qFormat="1" w:unhideWhenUsed="0" w:uiPriority="0" w:semiHidden="0" w:name="caption"/>
    <w:lsdException w:qFormat="1" w:unhideWhenUsed="0" w:uiPriority="0" w:name="table of figures"/>
    <w:lsdException w:unhideWhenUsed="0" w:uiPriority="0" w:semiHidden="0"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nhideWhenUsed="0" w:uiPriority="0" w:name="endnote text"/>
    <w:lsdException w:qFormat="1" w:unhideWhenUsed="0" w:uiPriority="0" w:name="table of authorities"/>
    <w:lsdException w:qFormat="1" w:unhideWhenUsed="0" w:uiPriority="0" w:name="macro"/>
    <w:lsdException w:qFormat="1" w:unhideWhenUsed="0" w:uiPriority="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qFormat="1" w:unhideWhenUsed="0" w:uiPriority="0" w:semiHidden="0" w:name="E-mail Signature"/>
    <w:lsdException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99"/>
    <w:qFormat/>
    <w:uiPriority w:val="0"/>
    <w:pPr>
      <w:keepNext/>
      <w:keepLines/>
      <w:spacing w:line="380" w:lineRule="atLeast"/>
      <w:jc w:val="center"/>
      <w:outlineLvl w:val="0"/>
    </w:pPr>
    <w:rPr>
      <w:rFonts w:eastAsia="仿宋_GB2312"/>
      <w:b/>
      <w:bCs/>
      <w:kern w:val="44"/>
      <w:sz w:val="32"/>
      <w:szCs w:val="44"/>
    </w:rPr>
  </w:style>
  <w:style w:type="paragraph" w:styleId="3">
    <w:name w:val="heading 2"/>
    <w:basedOn w:val="1"/>
    <w:next w:val="1"/>
    <w:link w:val="94"/>
    <w:qFormat/>
    <w:uiPriority w:val="0"/>
    <w:pPr>
      <w:keepNext/>
      <w:keepLines/>
      <w:spacing w:line="380" w:lineRule="atLeast"/>
      <w:jc w:val="center"/>
      <w:outlineLvl w:val="1"/>
    </w:pPr>
    <w:rPr>
      <w:rFonts w:ascii="汉鼎简大黑" w:eastAsia="仿宋_GB2312"/>
      <w:b/>
      <w:bCs/>
      <w:sz w:val="30"/>
      <w:szCs w:val="28"/>
    </w:rPr>
  </w:style>
  <w:style w:type="paragraph" w:styleId="4">
    <w:name w:val="heading 3"/>
    <w:basedOn w:val="1"/>
    <w:next w:val="1"/>
    <w:link w:val="107"/>
    <w:qFormat/>
    <w:uiPriority w:val="0"/>
    <w:pPr>
      <w:keepNext/>
      <w:keepLines/>
      <w:spacing w:line="380" w:lineRule="atLeast"/>
      <w:outlineLvl w:val="2"/>
    </w:pPr>
    <w:rPr>
      <w:rFonts w:eastAsia="仿宋_GB2312"/>
      <w:b/>
      <w:sz w:val="28"/>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qFormat/>
    <w:uiPriority w:val="0"/>
    <w:pPr>
      <w:keepNext/>
      <w:keepLines/>
      <w:spacing w:before="280" w:after="290" w:line="376" w:lineRule="auto"/>
      <w:outlineLvl w:val="4"/>
    </w:pPr>
    <w:rPr>
      <w:b/>
      <w:bCs/>
      <w:sz w:val="28"/>
      <w:szCs w:val="28"/>
    </w:rPr>
  </w:style>
  <w:style w:type="paragraph" w:styleId="7">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qFormat/>
    <w:uiPriority w:val="0"/>
    <w:pPr>
      <w:keepNext/>
      <w:keepLines/>
      <w:spacing w:before="240" w:after="64" w:line="320" w:lineRule="auto"/>
      <w:outlineLvl w:val="6"/>
    </w:pPr>
    <w:rPr>
      <w:b/>
      <w:bCs/>
      <w:sz w:val="24"/>
    </w:rPr>
  </w:style>
  <w:style w:type="paragraph" w:styleId="9">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88">
    <w:name w:val="Default Paragraph Font"/>
    <w:unhideWhenUsed/>
    <w:qFormat/>
    <w:uiPriority w:val="1"/>
  </w:style>
  <w:style w:type="table" w:default="1" w:styleId="90">
    <w:name w:val="Normal Table"/>
    <w:unhideWhenUsed/>
    <w:qFormat/>
    <w:uiPriority w:val="99"/>
    <w:tblPr>
      <w:tblLayout w:type="fixed"/>
      <w:tblCellMar>
        <w:top w:w="0" w:type="dxa"/>
        <w:left w:w="108" w:type="dxa"/>
        <w:bottom w:w="0" w:type="dxa"/>
        <w:right w:w="108" w:type="dxa"/>
      </w:tblCellMar>
    </w:tblPr>
  </w:style>
  <w:style w:type="paragraph" w:styleId="11">
    <w:name w:val="List 3"/>
    <w:basedOn w:val="1"/>
    <w:qFormat/>
    <w:uiPriority w:val="0"/>
    <w:pPr>
      <w:ind w:left="100" w:leftChars="400" w:hanging="200" w:hangingChars="200"/>
    </w:pPr>
  </w:style>
  <w:style w:type="paragraph" w:styleId="12">
    <w:name w:val="annotation subject"/>
    <w:basedOn w:val="13"/>
    <w:next w:val="13"/>
    <w:semiHidden/>
    <w:qFormat/>
    <w:uiPriority w:val="0"/>
    <w:rPr>
      <w:b/>
      <w:bCs/>
    </w:rPr>
  </w:style>
  <w:style w:type="paragraph" w:styleId="13">
    <w:name w:val="annotation text"/>
    <w:basedOn w:val="1"/>
    <w:semiHidden/>
    <w:qFormat/>
    <w:uiPriority w:val="0"/>
    <w:pPr>
      <w:jc w:val="left"/>
    </w:pPr>
  </w:style>
  <w:style w:type="paragraph" w:styleId="14">
    <w:name w:val="toc 7"/>
    <w:basedOn w:val="1"/>
    <w:next w:val="1"/>
    <w:semiHidden/>
    <w:uiPriority w:val="0"/>
    <w:pPr>
      <w:ind w:left="2520" w:leftChars="1200"/>
    </w:pPr>
  </w:style>
  <w:style w:type="paragraph" w:styleId="15">
    <w:name w:val="Body Text First Indent"/>
    <w:basedOn w:val="16"/>
    <w:qFormat/>
    <w:uiPriority w:val="0"/>
    <w:pPr>
      <w:ind w:firstLine="420" w:firstLineChars="100"/>
    </w:pPr>
  </w:style>
  <w:style w:type="paragraph" w:styleId="16">
    <w:name w:val="Body Text"/>
    <w:basedOn w:val="1"/>
    <w:qFormat/>
    <w:uiPriority w:val="0"/>
    <w:pPr>
      <w:spacing w:after="120"/>
    </w:pPr>
  </w:style>
  <w:style w:type="paragraph" w:styleId="17">
    <w:name w:val="List Number 2"/>
    <w:basedOn w:val="1"/>
    <w:qFormat/>
    <w:uiPriority w:val="0"/>
    <w:pPr>
      <w:numPr>
        <w:ilvl w:val="0"/>
        <w:numId w:val="1"/>
      </w:numPr>
    </w:pPr>
  </w:style>
  <w:style w:type="paragraph" w:styleId="18">
    <w:name w:val="table of authorities"/>
    <w:basedOn w:val="1"/>
    <w:next w:val="1"/>
    <w:semiHidden/>
    <w:qFormat/>
    <w:uiPriority w:val="0"/>
    <w:pPr>
      <w:ind w:left="420" w:leftChars="200"/>
    </w:pPr>
  </w:style>
  <w:style w:type="paragraph" w:styleId="19">
    <w:name w:val="macro"/>
    <w:semiHidden/>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20">
    <w:name w:val="Note Heading"/>
    <w:basedOn w:val="1"/>
    <w:next w:val="1"/>
    <w:qFormat/>
    <w:uiPriority w:val="0"/>
    <w:pPr>
      <w:jc w:val="center"/>
    </w:pPr>
  </w:style>
  <w:style w:type="paragraph" w:styleId="21">
    <w:name w:val="List Bullet 4"/>
    <w:basedOn w:val="1"/>
    <w:qFormat/>
    <w:uiPriority w:val="0"/>
    <w:pPr>
      <w:numPr>
        <w:ilvl w:val="0"/>
        <w:numId w:val="2"/>
      </w:numPr>
    </w:pPr>
  </w:style>
  <w:style w:type="paragraph" w:styleId="22">
    <w:name w:val="index 8"/>
    <w:basedOn w:val="1"/>
    <w:next w:val="1"/>
    <w:semiHidden/>
    <w:qFormat/>
    <w:uiPriority w:val="0"/>
    <w:pPr>
      <w:ind w:left="1400" w:leftChars="1400"/>
    </w:pPr>
  </w:style>
  <w:style w:type="paragraph" w:styleId="23">
    <w:name w:val="E-mail Signature"/>
    <w:basedOn w:val="1"/>
    <w:qFormat/>
    <w:uiPriority w:val="0"/>
  </w:style>
  <w:style w:type="paragraph" w:styleId="24">
    <w:name w:val="List Number"/>
    <w:basedOn w:val="1"/>
    <w:qFormat/>
    <w:uiPriority w:val="0"/>
    <w:pPr>
      <w:numPr>
        <w:ilvl w:val="0"/>
        <w:numId w:val="3"/>
      </w:numPr>
    </w:pPr>
  </w:style>
  <w:style w:type="paragraph" w:styleId="25">
    <w:name w:val="Normal Indent"/>
    <w:basedOn w:val="1"/>
    <w:qFormat/>
    <w:uiPriority w:val="0"/>
    <w:pPr>
      <w:ind w:firstLine="420" w:firstLineChars="200"/>
    </w:pPr>
  </w:style>
  <w:style w:type="paragraph" w:styleId="26">
    <w:name w:val="caption"/>
    <w:basedOn w:val="1"/>
    <w:next w:val="1"/>
    <w:qFormat/>
    <w:uiPriority w:val="0"/>
    <w:rPr>
      <w:rFonts w:ascii="Arial" w:hAnsi="Arial" w:eastAsia="黑体" w:cs="Arial"/>
      <w:sz w:val="20"/>
      <w:szCs w:val="20"/>
    </w:rPr>
  </w:style>
  <w:style w:type="paragraph" w:styleId="27">
    <w:name w:val="index 5"/>
    <w:basedOn w:val="1"/>
    <w:next w:val="1"/>
    <w:semiHidden/>
    <w:qFormat/>
    <w:uiPriority w:val="0"/>
    <w:pPr>
      <w:ind w:left="800" w:leftChars="800"/>
    </w:pPr>
  </w:style>
  <w:style w:type="paragraph" w:styleId="28">
    <w:name w:val="List Bullet"/>
    <w:basedOn w:val="1"/>
    <w:uiPriority w:val="0"/>
    <w:pPr>
      <w:numPr>
        <w:ilvl w:val="0"/>
        <w:numId w:val="4"/>
      </w:numPr>
    </w:pPr>
  </w:style>
  <w:style w:type="paragraph" w:styleId="29">
    <w:name w:val="envelope address"/>
    <w:basedOn w:val="1"/>
    <w:uiPriority w:val="0"/>
    <w:pPr>
      <w:framePr w:w="7920" w:h="1980" w:hRule="exact" w:hSpace="180" w:wrap="around" w:vAnchor="margin" w:hAnchor="page" w:xAlign="center" w:yAlign="bottom"/>
      <w:snapToGrid w:val="0"/>
      <w:ind w:left="100" w:leftChars="1400"/>
    </w:pPr>
    <w:rPr>
      <w:rFonts w:ascii="Arial" w:hAnsi="Arial" w:cs="Arial"/>
      <w:sz w:val="24"/>
    </w:rPr>
  </w:style>
  <w:style w:type="paragraph" w:styleId="30">
    <w:name w:val="Document Map"/>
    <w:basedOn w:val="1"/>
    <w:semiHidden/>
    <w:qFormat/>
    <w:uiPriority w:val="0"/>
    <w:pPr>
      <w:shd w:val="clear" w:color="auto" w:fill="000080"/>
    </w:pPr>
  </w:style>
  <w:style w:type="paragraph" w:styleId="31">
    <w:name w:val="toa heading"/>
    <w:basedOn w:val="1"/>
    <w:next w:val="1"/>
    <w:semiHidden/>
    <w:qFormat/>
    <w:uiPriority w:val="0"/>
    <w:pPr>
      <w:spacing w:before="120"/>
    </w:pPr>
    <w:rPr>
      <w:rFonts w:ascii="Arial" w:hAnsi="Arial" w:cs="Arial"/>
      <w:sz w:val="24"/>
    </w:rPr>
  </w:style>
  <w:style w:type="paragraph" w:styleId="32">
    <w:name w:val="index 6"/>
    <w:basedOn w:val="1"/>
    <w:next w:val="1"/>
    <w:semiHidden/>
    <w:uiPriority w:val="0"/>
    <w:pPr>
      <w:ind w:left="1000" w:leftChars="1000"/>
    </w:pPr>
  </w:style>
  <w:style w:type="paragraph" w:styleId="33">
    <w:name w:val="Salutation"/>
    <w:basedOn w:val="1"/>
    <w:next w:val="1"/>
    <w:uiPriority w:val="0"/>
  </w:style>
  <w:style w:type="paragraph" w:styleId="34">
    <w:name w:val="Body Text 3"/>
    <w:basedOn w:val="1"/>
    <w:qFormat/>
    <w:uiPriority w:val="0"/>
    <w:pPr>
      <w:spacing w:after="120"/>
    </w:pPr>
    <w:rPr>
      <w:sz w:val="16"/>
      <w:szCs w:val="16"/>
    </w:rPr>
  </w:style>
  <w:style w:type="paragraph" w:styleId="35">
    <w:name w:val="Closing"/>
    <w:basedOn w:val="1"/>
    <w:qFormat/>
    <w:uiPriority w:val="0"/>
    <w:pPr>
      <w:ind w:left="100" w:leftChars="2100"/>
    </w:pPr>
  </w:style>
  <w:style w:type="paragraph" w:styleId="36">
    <w:name w:val="List Bullet 3"/>
    <w:basedOn w:val="1"/>
    <w:uiPriority w:val="0"/>
    <w:pPr>
      <w:numPr>
        <w:ilvl w:val="0"/>
        <w:numId w:val="5"/>
      </w:numPr>
    </w:pPr>
  </w:style>
  <w:style w:type="paragraph" w:styleId="37">
    <w:name w:val="Body Text Indent"/>
    <w:basedOn w:val="1"/>
    <w:uiPriority w:val="0"/>
    <w:pPr>
      <w:spacing w:after="120"/>
      <w:ind w:left="420" w:leftChars="200"/>
    </w:pPr>
  </w:style>
  <w:style w:type="paragraph" w:styleId="38">
    <w:name w:val="List Number 3"/>
    <w:basedOn w:val="1"/>
    <w:uiPriority w:val="0"/>
    <w:pPr>
      <w:numPr>
        <w:ilvl w:val="0"/>
        <w:numId w:val="6"/>
      </w:numPr>
    </w:pPr>
  </w:style>
  <w:style w:type="paragraph" w:styleId="39">
    <w:name w:val="List 2"/>
    <w:basedOn w:val="1"/>
    <w:qFormat/>
    <w:uiPriority w:val="0"/>
    <w:pPr>
      <w:ind w:left="100" w:leftChars="200" w:hanging="200" w:hangingChars="200"/>
    </w:pPr>
  </w:style>
  <w:style w:type="paragraph" w:styleId="40">
    <w:name w:val="List Continue"/>
    <w:basedOn w:val="1"/>
    <w:qFormat/>
    <w:uiPriority w:val="0"/>
    <w:pPr>
      <w:spacing w:after="120"/>
      <w:ind w:left="420" w:leftChars="200"/>
    </w:pPr>
  </w:style>
  <w:style w:type="paragraph" w:styleId="41">
    <w:name w:val="Block Text"/>
    <w:basedOn w:val="1"/>
    <w:qFormat/>
    <w:uiPriority w:val="0"/>
    <w:pPr>
      <w:spacing w:after="120"/>
      <w:ind w:left="1440" w:leftChars="700" w:right="1440" w:rightChars="700"/>
    </w:pPr>
  </w:style>
  <w:style w:type="paragraph" w:styleId="42">
    <w:name w:val="List Bullet 2"/>
    <w:basedOn w:val="1"/>
    <w:qFormat/>
    <w:uiPriority w:val="0"/>
    <w:pPr>
      <w:numPr>
        <w:ilvl w:val="0"/>
        <w:numId w:val="7"/>
      </w:numPr>
    </w:pPr>
  </w:style>
  <w:style w:type="paragraph" w:styleId="43">
    <w:name w:val="HTML Address"/>
    <w:basedOn w:val="1"/>
    <w:qFormat/>
    <w:uiPriority w:val="0"/>
    <w:rPr>
      <w:i/>
      <w:iCs/>
    </w:rPr>
  </w:style>
  <w:style w:type="paragraph" w:styleId="44">
    <w:name w:val="index 4"/>
    <w:basedOn w:val="1"/>
    <w:next w:val="1"/>
    <w:semiHidden/>
    <w:qFormat/>
    <w:uiPriority w:val="0"/>
    <w:pPr>
      <w:ind w:left="600" w:leftChars="600"/>
    </w:pPr>
  </w:style>
  <w:style w:type="paragraph" w:styleId="45">
    <w:name w:val="toc 5"/>
    <w:basedOn w:val="1"/>
    <w:next w:val="1"/>
    <w:semiHidden/>
    <w:qFormat/>
    <w:uiPriority w:val="0"/>
    <w:pPr>
      <w:ind w:left="1680" w:leftChars="800"/>
    </w:pPr>
  </w:style>
  <w:style w:type="paragraph" w:styleId="46">
    <w:name w:val="toc 3"/>
    <w:basedOn w:val="1"/>
    <w:next w:val="1"/>
    <w:semiHidden/>
    <w:qFormat/>
    <w:uiPriority w:val="0"/>
    <w:pPr>
      <w:ind w:left="840" w:leftChars="400"/>
    </w:pPr>
  </w:style>
  <w:style w:type="paragraph" w:styleId="47">
    <w:name w:val="Plain Text"/>
    <w:basedOn w:val="1"/>
    <w:qFormat/>
    <w:uiPriority w:val="0"/>
    <w:rPr>
      <w:rFonts w:ascii="宋体" w:hAnsi="Courier New" w:cs="Courier New"/>
      <w:szCs w:val="21"/>
    </w:rPr>
  </w:style>
  <w:style w:type="paragraph" w:styleId="48">
    <w:name w:val="List Bullet 5"/>
    <w:basedOn w:val="1"/>
    <w:qFormat/>
    <w:uiPriority w:val="0"/>
    <w:pPr>
      <w:numPr>
        <w:ilvl w:val="0"/>
        <w:numId w:val="8"/>
      </w:numPr>
    </w:pPr>
  </w:style>
  <w:style w:type="paragraph" w:styleId="49">
    <w:name w:val="List Number 4"/>
    <w:basedOn w:val="1"/>
    <w:uiPriority w:val="0"/>
    <w:pPr>
      <w:numPr>
        <w:ilvl w:val="0"/>
        <w:numId w:val="9"/>
      </w:numPr>
    </w:pPr>
  </w:style>
  <w:style w:type="paragraph" w:styleId="50">
    <w:name w:val="toc 8"/>
    <w:basedOn w:val="1"/>
    <w:next w:val="1"/>
    <w:semiHidden/>
    <w:qFormat/>
    <w:uiPriority w:val="0"/>
    <w:pPr>
      <w:ind w:left="2940" w:leftChars="1400"/>
    </w:pPr>
  </w:style>
  <w:style w:type="paragraph" w:styleId="51">
    <w:name w:val="index 3"/>
    <w:basedOn w:val="1"/>
    <w:next w:val="1"/>
    <w:semiHidden/>
    <w:qFormat/>
    <w:uiPriority w:val="0"/>
    <w:pPr>
      <w:ind w:left="400" w:leftChars="400"/>
    </w:pPr>
  </w:style>
  <w:style w:type="paragraph" w:styleId="52">
    <w:name w:val="Date"/>
    <w:basedOn w:val="1"/>
    <w:next w:val="1"/>
    <w:qFormat/>
    <w:uiPriority w:val="0"/>
    <w:pPr>
      <w:ind w:left="100" w:leftChars="2500"/>
    </w:pPr>
  </w:style>
  <w:style w:type="paragraph" w:styleId="53">
    <w:name w:val="Body Text Indent 2"/>
    <w:basedOn w:val="1"/>
    <w:uiPriority w:val="0"/>
    <w:pPr>
      <w:spacing w:after="120" w:line="480" w:lineRule="auto"/>
      <w:ind w:left="420" w:leftChars="200"/>
    </w:pPr>
  </w:style>
  <w:style w:type="paragraph" w:styleId="54">
    <w:name w:val="endnote text"/>
    <w:basedOn w:val="1"/>
    <w:semiHidden/>
    <w:uiPriority w:val="0"/>
    <w:pPr>
      <w:snapToGrid w:val="0"/>
      <w:jc w:val="left"/>
    </w:pPr>
  </w:style>
  <w:style w:type="paragraph" w:styleId="55">
    <w:name w:val="List Continue 5"/>
    <w:basedOn w:val="1"/>
    <w:uiPriority w:val="0"/>
    <w:pPr>
      <w:spacing w:after="120"/>
      <w:ind w:left="2100" w:leftChars="1000"/>
    </w:pPr>
  </w:style>
  <w:style w:type="paragraph" w:styleId="56">
    <w:name w:val="Balloon Text"/>
    <w:basedOn w:val="1"/>
    <w:link w:val="102"/>
    <w:unhideWhenUsed/>
    <w:qFormat/>
    <w:uiPriority w:val="99"/>
    <w:rPr>
      <w:sz w:val="18"/>
      <w:szCs w:val="18"/>
    </w:rPr>
  </w:style>
  <w:style w:type="paragraph" w:styleId="57">
    <w:name w:val="footer"/>
    <w:basedOn w:val="1"/>
    <w:link w:val="106"/>
    <w:unhideWhenUsed/>
    <w:qFormat/>
    <w:uiPriority w:val="99"/>
    <w:pPr>
      <w:tabs>
        <w:tab w:val="center" w:pos="4153"/>
        <w:tab w:val="right" w:pos="8306"/>
      </w:tabs>
      <w:snapToGrid w:val="0"/>
      <w:spacing w:line="240" w:lineRule="atLeast"/>
    </w:pPr>
    <w:rPr>
      <w:sz w:val="18"/>
      <w:szCs w:val="18"/>
    </w:rPr>
  </w:style>
  <w:style w:type="paragraph" w:styleId="58">
    <w:name w:val="envelope return"/>
    <w:basedOn w:val="1"/>
    <w:qFormat/>
    <w:uiPriority w:val="0"/>
    <w:pPr>
      <w:snapToGrid w:val="0"/>
    </w:pPr>
    <w:rPr>
      <w:rFonts w:ascii="Arial" w:hAnsi="Arial" w:cs="Arial"/>
    </w:rPr>
  </w:style>
  <w:style w:type="paragraph" w:styleId="59">
    <w:name w:val="Body Text First Indent 2"/>
    <w:basedOn w:val="37"/>
    <w:qFormat/>
    <w:uiPriority w:val="0"/>
    <w:pPr>
      <w:ind w:firstLine="420" w:firstLineChars="200"/>
    </w:pPr>
  </w:style>
  <w:style w:type="paragraph" w:styleId="60">
    <w:name w:val="header"/>
    <w:basedOn w:val="1"/>
    <w:link w:val="105"/>
    <w:unhideWhenUsed/>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61">
    <w:name w:val="Signature"/>
    <w:basedOn w:val="1"/>
    <w:qFormat/>
    <w:uiPriority w:val="0"/>
    <w:pPr>
      <w:ind w:left="100" w:leftChars="2100"/>
    </w:pPr>
  </w:style>
  <w:style w:type="paragraph" w:styleId="62">
    <w:name w:val="toc 1"/>
    <w:basedOn w:val="1"/>
    <w:next w:val="1"/>
    <w:semiHidden/>
    <w:qFormat/>
    <w:uiPriority w:val="0"/>
  </w:style>
  <w:style w:type="paragraph" w:styleId="63">
    <w:name w:val="List Continue 4"/>
    <w:basedOn w:val="1"/>
    <w:uiPriority w:val="0"/>
    <w:pPr>
      <w:spacing w:after="120"/>
      <w:ind w:left="1680" w:leftChars="800"/>
    </w:pPr>
  </w:style>
  <w:style w:type="paragraph" w:styleId="64">
    <w:name w:val="toc 4"/>
    <w:basedOn w:val="1"/>
    <w:next w:val="1"/>
    <w:semiHidden/>
    <w:qFormat/>
    <w:uiPriority w:val="0"/>
    <w:pPr>
      <w:ind w:left="1260" w:leftChars="600"/>
    </w:pPr>
  </w:style>
  <w:style w:type="paragraph" w:styleId="65">
    <w:name w:val="index heading"/>
    <w:basedOn w:val="1"/>
    <w:next w:val="66"/>
    <w:semiHidden/>
    <w:qFormat/>
    <w:uiPriority w:val="0"/>
    <w:rPr>
      <w:rFonts w:ascii="Arial" w:hAnsi="Arial" w:cs="Arial"/>
      <w:b/>
      <w:bCs/>
    </w:rPr>
  </w:style>
  <w:style w:type="paragraph" w:styleId="66">
    <w:name w:val="index 1"/>
    <w:basedOn w:val="1"/>
    <w:next w:val="1"/>
    <w:semiHidden/>
    <w:qFormat/>
    <w:uiPriority w:val="0"/>
  </w:style>
  <w:style w:type="paragraph" w:styleId="67">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68">
    <w:name w:val="List Number 5"/>
    <w:basedOn w:val="1"/>
    <w:qFormat/>
    <w:uiPriority w:val="0"/>
    <w:pPr>
      <w:numPr>
        <w:ilvl w:val="0"/>
        <w:numId w:val="10"/>
      </w:numPr>
    </w:pPr>
  </w:style>
  <w:style w:type="paragraph" w:styleId="69">
    <w:name w:val="List"/>
    <w:basedOn w:val="1"/>
    <w:qFormat/>
    <w:uiPriority w:val="0"/>
    <w:pPr>
      <w:ind w:left="200" w:hanging="200" w:hangingChars="200"/>
    </w:pPr>
  </w:style>
  <w:style w:type="paragraph" w:styleId="70">
    <w:name w:val="footnote text"/>
    <w:basedOn w:val="1"/>
    <w:semiHidden/>
    <w:uiPriority w:val="0"/>
    <w:pPr>
      <w:snapToGrid w:val="0"/>
      <w:jc w:val="left"/>
    </w:pPr>
    <w:rPr>
      <w:sz w:val="18"/>
      <w:szCs w:val="18"/>
    </w:rPr>
  </w:style>
  <w:style w:type="paragraph" w:styleId="71">
    <w:name w:val="toc 6"/>
    <w:basedOn w:val="1"/>
    <w:next w:val="1"/>
    <w:semiHidden/>
    <w:uiPriority w:val="0"/>
    <w:pPr>
      <w:ind w:left="2100" w:leftChars="1000"/>
    </w:pPr>
  </w:style>
  <w:style w:type="paragraph" w:styleId="72">
    <w:name w:val="List 5"/>
    <w:basedOn w:val="1"/>
    <w:uiPriority w:val="0"/>
    <w:pPr>
      <w:ind w:left="100" w:leftChars="800" w:hanging="200" w:hangingChars="200"/>
    </w:pPr>
  </w:style>
  <w:style w:type="paragraph" w:styleId="73">
    <w:name w:val="Body Text Indent 3"/>
    <w:basedOn w:val="1"/>
    <w:uiPriority w:val="0"/>
    <w:pPr>
      <w:spacing w:after="120"/>
      <w:ind w:left="420" w:leftChars="200"/>
    </w:pPr>
    <w:rPr>
      <w:sz w:val="16"/>
      <w:szCs w:val="16"/>
    </w:rPr>
  </w:style>
  <w:style w:type="paragraph" w:styleId="74">
    <w:name w:val="index 7"/>
    <w:basedOn w:val="1"/>
    <w:next w:val="1"/>
    <w:semiHidden/>
    <w:uiPriority w:val="0"/>
    <w:pPr>
      <w:ind w:left="1200" w:leftChars="1200"/>
    </w:pPr>
  </w:style>
  <w:style w:type="paragraph" w:styleId="75">
    <w:name w:val="index 9"/>
    <w:basedOn w:val="1"/>
    <w:next w:val="1"/>
    <w:semiHidden/>
    <w:qFormat/>
    <w:uiPriority w:val="0"/>
    <w:pPr>
      <w:ind w:left="1600" w:leftChars="1600"/>
    </w:pPr>
  </w:style>
  <w:style w:type="paragraph" w:styleId="76">
    <w:name w:val="table of figures"/>
    <w:basedOn w:val="1"/>
    <w:next w:val="1"/>
    <w:semiHidden/>
    <w:qFormat/>
    <w:uiPriority w:val="0"/>
    <w:pPr>
      <w:ind w:leftChars="200" w:hanging="200" w:hangingChars="200"/>
    </w:pPr>
  </w:style>
  <w:style w:type="paragraph" w:styleId="77">
    <w:name w:val="toc 2"/>
    <w:basedOn w:val="1"/>
    <w:next w:val="1"/>
    <w:semiHidden/>
    <w:uiPriority w:val="0"/>
    <w:pPr>
      <w:ind w:left="420" w:leftChars="200"/>
    </w:pPr>
  </w:style>
  <w:style w:type="paragraph" w:styleId="78">
    <w:name w:val="toc 9"/>
    <w:basedOn w:val="1"/>
    <w:next w:val="1"/>
    <w:semiHidden/>
    <w:uiPriority w:val="0"/>
    <w:pPr>
      <w:ind w:left="3360" w:leftChars="1600"/>
    </w:pPr>
  </w:style>
  <w:style w:type="paragraph" w:styleId="79">
    <w:name w:val="Body Text 2"/>
    <w:basedOn w:val="1"/>
    <w:uiPriority w:val="0"/>
    <w:pPr>
      <w:spacing w:after="120" w:line="480" w:lineRule="auto"/>
    </w:pPr>
  </w:style>
  <w:style w:type="paragraph" w:styleId="80">
    <w:name w:val="List 4"/>
    <w:basedOn w:val="1"/>
    <w:qFormat/>
    <w:uiPriority w:val="0"/>
    <w:pPr>
      <w:ind w:left="100" w:leftChars="600" w:hanging="200" w:hangingChars="200"/>
    </w:pPr>
  </w:style>
  <w:style w:type="paragraph" w:styleId="81">
    <w:name w:val="List Continue 2"/>
    <w:basedOn w:val="1"/>
    <w:qFormat/>
    <w:uiPriority w:val="0"/>
    <w:pPr>
      <w:spacing w:after="120"/>
      <w:ind w:left="840" w:leftChars="400"/>
    </w:pPr>
  </w:style>
  <w:style w:type="paragraph" w:styleId="82">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rPr>
  </w:style>
  <w:style w:type="paragraph" w:styleId="83">
    <w:name w:val="HTML Preformatted"/>
    <w:basedOn w:val="1"/>
    <w:qFormat/>
    <w:uiPriority w:val="0"/>
    <w:rPr>
      <w:rFonts w:ascii="Courier New" w:hAnsi="Courier New" w:cs="Courier New"/>
      <w:sz w:val="20"/>
      <w:szCs w:val="20"/>
    </w:rPr>
  </w:style>
  <w:style w:type="paragraph" w:styleId="84">
    <w:name w:val="Normal (Web)"/>
    <w:basedOn w:val="1"/>
    <w:uiPriority w:val="0"/>
    <w:rPr>
      <w:sz w:val="24"/>
    </w:rPr>
  </w:style>
  <w:style w:type="paragraph" w:styleId="85">
    <w:name w:val="List Continue 3"/>
    <w:basedOn w:val="1"/>
    <w:qFormat/>
    <w:uiPriority w:val="0"/>
    <w:pPr>
      <w:spacing w:after="120"/>
      <w:ind w:left="1260" w:leftChars="600"/>
    </w:pPr>
  </w:style>
  <w:style w:type="paragraph" w:styleId="86">
    <w:name w:val="index 2"/>
    <w:basedOn w:val="1"/>
    <w:next w:val="1"/>
    <w:semiHidden/>
    <w:uiPriority w:val="0"/>
    <w:pPr>
      <w:ind w:left="200" w:leftChars="200"/>
    </w:pPr>
  </w:style>
  <w:style w:type="paragraph" w:styleId="87">
    <w:name w:val="Title"/>
    <w:basedOn w:val="1"/>
    <w:qFormat/>
    <w:uiPriority w:val="0"/>
    <w:pPr>
      <w:spacing w:before="240" w:after="60"/>
      <w:jc w:val="center"/>
      <w:outlineLvl w:val="0"/>
    </w:pPr>
    <w:rPr>
      <w:rFonts w:ascii="Arial" w:hAnsi="Arial" w:cs="Arial"/>
      <w:b/>
      <w:bCs/>
      <w:sz w:val="32"/>
      <w:szCs w:val="32"/>
    </w:rPr>
  </w:style>
  <w:style w:type="character" w:styleId="89">
    <w:name w:val="Hyperlink"/>
    <w:basedOn w:val="88"/>
    <w:unhideWhenUsed/>
    <w:qFormat/>
    <w:uiPriority w:val="99"/>
    <w:rPr>
      <w:color w:val="0000FF"/>
      <w:u w:val="single"/>
    </w:rPr>
  </w:style>
  <w:style w:type="table" w:styleId="91">
    <w:name w:val="Table Grid"/>
    <w:basedOn w:val="9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customStyle="1" w:styleId="92">
    <w:name w:val="1章 Char"/>
    <w:basedOn w:val="88"/>
    <w:link w:val="93"/>
    <w:qFormat/>
    <w:uiPriority w:val="0"/>
    <w:rPr>
      <w:b/>
      <w:kern w:val="2"/>
      <w:sz w:val="21"/>
      <w:szCs w:val="24"/>
    </w:rPr>
  </w:style>
  <w:style w:type="paragraph" w:customStyle="1" w:styleId="93">
    <w:name w:val="1章"/>
    <w:basedOn w:val="1"/>
    <w:link w:val="92"/>
    <w:qFormat/>
    <w:uiPriority w:val="0"/>
    <w:pPr>
      <w:spacing w:line="380" w:lineRule="atLeast"/>
    </w:pPr>
    <w:rPr>
      <w:b/>
    </w:rPr>
  </w:style>
  <w:style w:type="character" w:customStyle="1" w:styleId="94">
    <w:name w:val="标题 2 Char"/>
    <w:link w:val="3"/>
    <w:qFormat/>
    <w:uiPriority w:val="0"/>
    <w:rPr>
      <w:rFonts w:ascii="汉鼎简大黑" w:eastAsia="仿宋_GB2312"/>
      <w:b/>
      <w:bCs/>
      <w:kern w:val="2"/>
      <w:sz w:val="30"/>
      <w:szCs w:val="28"/>
    </w:rPr>
  </w:style>
  <w:style w:type="character" w:customStyle="1" w:styleId="95">
    <w:name w:val="目录点（3级） Char"/>
    <w:basedOn w:val="88"/>
    <w:link w:val="96"/>
    <w:qFormat/>
    <w:uiPriority w:val="0"/>
    <w:rPr>
      <w:kern w:val="2"/>
      <w:sz w:val="21"/>
      <w:szCs w:val="24"/>
    </w:rPr>
  </w:style>
  <w:style w:type="paragraph" w:customStyle="1" w:styleId="96">
    <w:name w:val="目录点（3级）"/>
    <w:basedOn w:val="1"/>
    <w:link w:val="95"/>
    <w:qFormat/>
    <w:uiPriority w:val="0"/>
    <w:pPr>
      <w:spacing w:line="380" w:lineRule="atLeast"/>
      <w:ind w:firstLine="840" w:firstLineChars="400"/>
    </w:pPr>
  </w:style>
  <w:style w:type="character" w:customStyle="1" w:styleId="97">
    <w:name w:val="4小点 Char"/>
    <w:basedOn w:val="88"/>
    <w:link w:val="98"/>
    <w:qFormat/>
    <w:uiPriority w:val="0"/>
    <w:rPr>
      <w:kern w:val="2"/>
      <w:sz w:val="21"/>
      <w:szCs w:val="24"/>
    </w:rPr>
  </w:style>
  <w:style w:type="paragraph" w:customStyle="1" w:styleId="98">
    <w:name w:val="4小点"/>
    <w:basedOn w:val="1"/>
    <w:link w:val="97"/>
    <w:qFormat/>
    <w:uiPriority w:val="0"/>
    <w:pPr>
      <w:spacing w:line="380" w:lineRule="atLeast"/>
      <w:ind w:left="1275" w:leftChars="607"/>
    </w:pPr>
  </w:style>
  <w:style w:type="character" w:customStyle="1" w:styleId="99">
    <w:name w:val="标题 1 Char"/>
    <w:link w:val="2"/>
    <w:qFormat/>
    <w:uiPriority w:val="0"/>
    <w:rPr>
      <w:rFonts w:eastAsia="仿宋_GB2312"/>
      <w:b/>
      <w:bCs/>
      <w:kern w:val="44"/>
      <w:sz w:val="32"/>
      <w:szCs w:val="44"/>
    </w:rPr>
  </w:style>
  <w:style w:type="character" w:customStyle="1" w:styleId="100">
    <w:name w:val="3要点 Char"/>
    <w:basedOn w:val="88"/>
    <w:link w:val="101"/>
    <w:qFormat/>
    <w:uiPriority w:val="0"/>
    <w:rPr>
      <w:kern w:val="2"/>
      <w:sz w:val="21"/>
      <w:szCs w:val="24"/>
    </w:rPr>
  </w:style>
  <w:style w:type="paragraph" w:customStyle="1" w:styleId="101">
    <w:name w:val="3要点"/>
    <w:basedOn w:val="1"/>
    <w:link w:val="100"/>
    <w:qFormat/>
    <w:uiPriority w:val="0"/>
    <w:pPr>
      <w:spacing w:line="380" w:lineRule="atLeast"/>
      <w:ind w:left="850" w:leftChars="405"/>
    </w:pPr>
  </w:style>
  <w:style w:type="character" w:customStyle="1" w:styleId="102">
    <w:name w:val="批注框文本 Char"/>
    <w:basedOn w:val="88"/>
    <w:link w:val="56"/>
    <w:semiHidden/>
    <w:qFormat/>
    <w:uiPriority w:val="99"/>
    <w:rPr>
      <w:kern w:val="2"/>
      <w:sz w:val="18"/>
      <w:szCs w:val="18"/>
    </w:rPr>
  </w:style>
  <w:style w:type="character" w:customStyle="1" w:styleId="103">
    <w:name w:val="报告简介 Char"/>
    <w:basedOn w:val="88"/>
    <w:link w:val="104"/>
    <w:qFormat/>
    <w:uiPriority w:val="0"/>
    <w:rPr>
      <w:kern w:val="2"/>
      <w:sz w:val="21"/>
      <w:szCs w:val="24"/>
    </w:rPr>
  </w:style>
  <w:style w:type="paragraph" w:customStyle="1" w:styleId="104">
    <w:name w:val="报告简介"/>
    <w:basedOn w:val="1"/>
    <w:link w:val="103"/>
    <w:qFormat/>
    <w:uiPriority w:val="0"/>
    <w:pPr>
      <w:spacing w:line="380" w:lineRule="atLeast"/>
      <w:ind w:firstLine="200" w:firstLineChars="200"/>
    </w:pPr>
  </w:style>
  <w:style w:type="character" w:customStyle="1" w:styleId="105">
    <w:name w:val="页眉 Char"/>
    <w:basedOn w:val="88"/>
    <w:link w:val="60"/>
    <w:semiHidden/>
    <w:qFormat/>
    <w:uiPriority w:val="99"/>
    <w:rPr>
      <w:kern w:val="2"/>
      <w:sz w:val="18"/>
      <w:szCs w:val="18"/>
    </w:rPr>
  </w:style>
  <w:style w:type="character" w:customStyle="1" w:styleId="106">
    <w:name w:val="页脚 Char"/>
    <w:basedOn w:val="88"/>
    <w:link w:val="57"/>
    <w:semiHidden/>
    <w:qFormat/>
    <w:uiPriority w:val="99"/>
    <w:rPr>
      <w:kern w:val="2"/>
      <w:sz w:val="18"/>
      <w:szCs w:val="18"/>
    </w:rPr>
  </w:style>
  <w:style w:type="character" w:customStyle="1" w:styleId="107">
    <w:name w:val="标题 3 Char"/>
    <w:link w:val="4"/>
    <w:qFormat/>
    <w:uiPriority w:val="0"/>
    <w:rPr>
      <w:rFonts w:eastAsia="仿宋_GB2312"/>
      <w:b/>
      <w:kern w:val="2"/>
      <w:sz w:val="28"/>
      <w:szCs w:val="24"/>
    </w:rPr>
  </w:style>
  <w:style w:type="character" w:customStyle="1" w:styleId="108">
    <w:name w:val="目录章（1级） Char"/>
    <w:basedOn w:val="88"/>
    <w:link w:val="109"/>
    <w:qFormat/>
    <w:uiPriority w:val="0"/>
    <w:rPr>
      <w:b/>
      <w:kern w:val="2"/>
      <w:sz w:val="21"/>
      <w:szCs w:val="24"/>
    </w:rPr>
  </w:style>
  <w:style w:type="paragraph" w:customStyle="1" w:styleId="109">
    <w:name w:val="目录章（1级）"/>
    <w:basedOn w:val="1"/>
    <w:link w:val="108"/>
    <w:uiPriority w:val="0"/>
    <w:pPr>
      <w:spacing w:beforeLines="50" w:line="380" w:lineRule="atLeast"/>
    </w:pPr>
    <w:rPr>
      <w:b/>
    </w:rPr>
  </w:style>
  <w:style w:type="character" w:customStyle="1" w:styleId="110">
    <w:name w:val="2节 Char"/>
    <w:basedOn w:val="88"/>
    <w:link w:val="111"/>
    <w:qFormat/>
    <w:uiPriority w:val="0"/>
    <w:rPr>
      <w:kern w:val="2"/>
      <w:sz w:val="21"/>
      <w:szCs w:val="24"/>
    </w:rPr>
  </w:style>
  <w:style w:type="paragraph" w:customStyle="1" w:styleId="111">
    <w:name w:val="2节"/>
    <w:basedOn w:val="1"/>
    <w:link w:val="110"/>
    <w:qFormat/>
    <w:uiPriority w:val="0"/>
    <w:pPr>
      <w:spacing w:line="380" w:lineRule="atLeast"/>
      <w:ind w:left="424" w:leftChars="202"/>
    </w:pPr>
  </w:style>
  <w:style w:type="character" w:customStyle="1" w:styleId="112">
    <w:name w:val="图表 Char"/>
    <w:basedOn w:val="88"/>
    <w:link w:val="113"/>
    <w:qFormat/>
    <w:uiPriority w:val="0"/>
    <w:rPr>
      <w:kern w:val="2"/>
      <w:sz w:val="21"/>
      <w:szCs w:val="24"/>
    </w:rPr>
  </w:style>
  <w:style w:type="paragraph" w:customStyle="1" w:styleId="113">
    <w:name w:val="图表"/>
    <w:basedOn w:val="1"/>
    <w:link w:val="112"/>
    <w:qFormat/>
    <w:uiPriority w:val="0"/>
    <w:pPr>
      <w:spacing w:line="380" w:lineRule="atLeast"/>
    </w:pPr>
  </w:style>
  <w:style w:type="character" w:customStyle="1" w:styleId="114">
    <w:name w:val="目录节（2级） Char"/>
    <w:basedOn w:val="88"/>
    <w:link w:val="115"/>
    <w:qFormat/>
    <w:uiPriority w:val="0"/>
    <w:rPr>
      <w:kern w:val="2"/>
      <w:sz w:val="21"/>
      <w:szCs w:val="24"/>
    </w:rPr>
  </w:style>
  <w:style w:type="paragraph" w:customStyle="1" w:styleId="115">
    <w:name w:val="目录节（2级）"/>
    <w:basedOn w:val="1"/>
    <w:link w:val="114"/>
    <w:uiPriority w:val="0"/>
    <w:pPr>
      <w:spacing w:line="380" w:lineRule="atLeast"/>
      <w:ind w:firstLine="420" w:firstLineChars="200"/>
    </w:pPr>
  </w:style>
  <w:style w:type="character" w:customStyle="1" w:styleId="116">
    <w:name w:val="目录小点（4级） Char"/>
    <w:basedOn w:val="88"/>
    <w:link w:val="117"/>
    <w:qFormat/>
    <w:uiPriority w:val="0"/>
    <w:rPr>
      <w:kern w:val="2"/>
      <w:sz w:val="21"/>
      <w:szCs w:val="24"/>
    </w:rPr>
  </w:style>
  <w:style w:type="paragraph" w:customStyle="1" w:styleId="117">
    <w:name w:val="目录小点（4级）"/>
    <w:basedOn w:val="1"/>
    <w:link w:val="116"/>
    <w:qFormat/>
    <w:uiPriority w:val="0"/>
    <w:pPr>
      <w:spacing w:line="380" w:lineRule="atLeast"/>
      <w:ind w:firstLine="1260" w:firstLineChars="6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38"/>
    <customShpInfo spid="_x0000_s2064"/>
    <customShpInfo spid="_x0000_s206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15</Pages>
  <Words>1466</Words>
  <Characters>8359</Characters>
  <Lines>69</Lines>
  <Paragraphs>19</Paragraphs>
  <ScaleCrop>false</ScaleCrop>
  <LinksUpToDate>false</LinksUpToDate>
  <CharactersWithSpaces>9806</CharactersWithSpaces>
  <Application>WPS Office_10.1.0.5777_F1E327BC-269C-435d-A152-05C5408002CA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2016-06-11T06:19:00Z</dcterms:created>
  <dc:creator>Administrator</dc:creator>
  <cp:lastModifiedBy>Administrator</cp:lastModifiedBy>
  <cp:lastPrinted>2014-04-01T10:02:00Z</cp:lastPrinted>
  <dcterms:modified xsi:type="dcterms:W3CDTF">2016-06-11T06:38:25Z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2052-10.1.0.5777</vt:lpwstr>
  </property>
</Properties>
</file>